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294" w:type="dxa"/>
        <w:tblLook w:val="0000"/>
      </w:tblPr>
      <w:tblGrid>
        <w:gridCol w:w="4140"/>
        <w:gridCol w:w="4860"/>
      </w:tblGrid>
      <w:tr w:rsidR="008158B6" w:rsidRPr="007A62C7" w:rsidTr="0041781B">
        <w:trPr>
          <w:trHeight w:val="1080"/>
        </w:trPr>
        <w:tc>
          <w:tcPr>
            <w:tcW w:w="4140" w:type="dxa"/>
          </w:tcPr>
          <w:p w:rsidR="008158B6" w:rsidRPr="007A62C7" w:rsidRDefault="008158B6" w:rsidP="009C7930"/>
          <w:p w:rsidR="008158B6" w:rsidRPr="007A62C7" w:rsidRDefault="008158B6" w:rsidP="009C7930"/>
        </w:tc>
        <w:tc>
          <w:tcPr>
            <w:tcW w:w="4860" w:type="dxa"/>
          </w:tcPr>
          <w:p w:rsidR="008158B6" w:rsidRPr="007A62C7" w:rsidRDefault="008158B6" w:rsidP="008158B6">
            <w:pPr>
              <w:rPr>
                <w:b/>
              </w:rPr>
            </w:pPr>
            <w:r w:rsidRPr="007A62C7">
              <w:rPr>
                <w:b/>
              </w:rPr>
              <w:t>УТВЕРЖДАЮ</w:t>
            </w:r>
          </w:p>
          <w:p w:rsidR="008158B6" w:rsidRDefault="008158B6" w:rsidP="008158B6">
            <w:pPr>
              <w:rPr>
                <w:b/>
              </w:rPr>
            </w:pPr>
          </w:p>
          <w:p w:rsidR="008158B6" w:rsidRPr="007A62C7" w:rsidRDefault="008158B6" w:rsidP="008158B6">
            <w:pPr>
              <w:rPr>
                <w:b/>
              </w:rPr>
            </w:pPr>
            <w:r>
              <w:rPr>
                <w:b/>
              </w:rPr>
              <w:t xml:space="preserve">И.о. директора </w:t>
            </w:r>
            <w:r w:rsidRPr="007A62C7">
              <w:rPr>
                <w:b/>
              </w:rPr>
              <w:t xml:space="preserve">ГБПОУ </w:t>
            </w:r>
            <w:r>
              <w:rPr>
                <w:b/>
              </w:rPr>
              <w:t>РМ</w:t>
            </w:r>
            <w:r w:rsidRPr="007A62C7">
              <w:rPr>
                <w:b/>
              </w:rPr>
              <w:t xml:space="preserve"> «</w:t>
            </w:r>
            <w:proofErr w:type="spellStart"/>
            <w:r w:rsidRPr="007A62C7">
              <w:rPr>
                <w:b/>
              </w:rPr>
              <w:t>Темниковский</w:t>
            </w:r>
            <w:proofErr w:type="spellEnd"/>
            <w:r w:rsidRPr="007A62C7">
              <w:rPr>
                <w:b/>
              </w:rPr>
              <w:t xml:space="preserve"> </w:t>
            </w:r>
            <w:r>
              <w:rPr>
                <w:b/>
              </w:rPr>
              <w:t>сельскохозяйственный колледж</w:t>
            </w:r>
            <w:r w:rsidRPr="007A62C7">
              <w:rPr>
                <w:b/>
              </w:rPr>
              <w:t>»</w:t>
            </w:r>
          </w:p>
          <w:p w:rsidR="008158B6" w:rsidRDefault="008158B6" w:rsidP="008158B6">
            <w:pPr>
              <w:rPr>
                <w:b/>
              </w:rPr>
            </w:pPr>
            <w:r w:rsidRPr="007A62C7">
              <w:rPr>
                <w:b/>
              </w:rPr>
              <w:t>_______________</w:t>
            </w:r>
            <w:r>
              <w:rPr>
                <w:b/>
              </w:rPr>
              <w:t>__И.А. Дунин</w:t>
            </w:r>
          </w:p>
          <w:p w:rsidR="008158B6" w:rsidRDefault="008158B6" w:rsidP="008158B6">
            <w:pPr>
              <w:rPr>
                <w:b/>
              </w:rPr>
            </w:pPr>
          </w:p>
          <w:p w:rsidR="008158B6" w:rsidRPr="007A62C7" w:rsidRDefault="008158B6" w:rsidP="008158B6">
            <w:pPr>
              <w:rPr>
                <w:b/>
              </w:rPr>
            </w:pPr>
            <w:r>
              <w:rPr>
                <w:b/>
              </w:rPr>
              <w:t>«___» ___________  20___ г.</w:t>
            </w:r>
          </w:p>
          <w:p w:rsidR="008158B6" w:rsidRPr="007A62C7" w:rsidRDefault="008158B6" w:rsidP="009C7930"/>
        </w:tc>
      </w:tr>
    </w:tbl>
    <w:p w:rsidR="008158B6" w:rsidRDefault="008158B6" w:rsidP="008158B6">
      <w:pPr>
        <w:jc w:val="center"/>
        <w:rPr>
          <w:b/>
        </w:rPr>
      </w:pPr>
    </w:p>
    <w:p w:rsidR="008158B6" w:rsidRDefault="008158B6" w:rsidP="008158B6">
      <w:pPr>
        <w:jc w:val="center"/>
        <w:rPr>
          <w:b/>
        </w:rPr>
      </w:pPr>
    </w:p>
    <w:p w:rsidR="008158B6" w:rsidRPr="008158B6" w:rsidRDefault="008158B6" w:rsidP="008158B6">
      <w:pPr>
        <w:jc w:val="center"/>
        <w:rPr>
          <w:b/>
        </w:rPr>
      </w:pPr>
      <w:r w:rsidRPr="008158B6">
        <w:rPr>
          <w:b/>
        </w:rPr>
        <w:t xml:space="preserve">ПОЛОЖЕНИЕ ОБ ОКАЗАНИИ ПЛАТНЫХ ОБРАЗОВАТЕЛЬНЫХ УСЛУГ </w:t>
      </w:r>
    </w:p>
    <w:p w:rsidR="008158B6" w:rsidRPr="008158B6" w:rsidRDefault="008158B6" w:rsidP="008158B6">
      <w:pPr>
        <w:jc w:val="center"/>
        <w:rPr>
          <w:b/>
        </w:rPr>
      </w:pPr>
      <w:r w:rsidRPr="008158B6">
        <w:rPr>
          <w:b/>
        </w:rPr>
        <w:t>В ГБПОУ РМ «ТЕМНИКОВСКИЙ СЕЛЬСКОХОЗЯЙСТВЕННЫЙ КОЛЛЕДЖ»</w:t>
      </w:r>
    </w:p>
    <w:p w:rsidR="008158B6" w:rsidRPr="008158B6" w:rsidRDefault="008158B6" w:rsidP="008158B6">
      <w:pPr>
        <w:jc w:val="center"/>
        <w:rPr>
          <w:b/>
        </w:rPr>
      </w:pPr>
    </w:p>
    <w:p w:rsidR="008158B6" w:rsidRPr="007A62C7" w:rsidRDefault="008158B6" w:rsidP="008158B6">
      <w:r w:rsidRPr="007A62C7">
        <w:t> </w:t>
      </w:r>
    </w:p>
    <w:p w:rsidR="008158B6" w:rsidRPr="00E01E45" w:rsidRDefault="008158B6" w:rsidP="008158B6">
      <w:pPr>
        <w:jc w:val="center"/>
        <w:rPr>
          <w:b/>
          <w:sz w:val="28"/>
          <w:szCs w:val="28"/>
        </w:rPr>
      </w:pPr>
      <w:r w:rsidRPr="00E01E45">
        <w:rPr>
          <w:b/>
          <w:sz w:val="28"/>
          <w:szCs w:val="28"/>
        </w:rPr>
        <w:t>1.Общие положения</w:t>
      </w:r>
    </w:p>
    <w:p w:rsidR="008158B6" w:rsidRPr="007A62C7" w:rsidRDefault="008158B6" w:rsidP="008158B6">
      <w:r w:rsidRPr="007A62C7">
        <w:t> </w:t>
      </w:r>
    </w:p>
    <w:p w:rsidR="008158B6" w:rsidRDefault="008158B6" w:rsidP="008158B6">
      <w:pPr>
        <w:ind w:firstLine="708"/>
        <w:jc w:val="both"/>
        <w:rPr>
          <w:sz w:val="28"/>
          <w:szCs w:val="28"/>
        </w:rPr>
      </w:pPr>
      <w:r w:rsidRPr="008158B6">
        <w:rPr>
          <w:sz w:val="28"/>
          <w:szCs w:val="28"/>
        </w:rPr>
        <w:t>1.1.  Положение о платных образовательных услугах разработано</w:t>
      </w:r>
      <w:r>
        <w:rPr>
          <w:sz w:val="28"/>
          <w:szCs w:val="28"/>
        </w:rPr>
        <w:t xml:space="preserve"> в соответствии с Гражданским кодексом Российской Федерации</w:t>
      </w:r>
      <w:r w:rsidR="00E01E45">
        <w:rPr>
          <w:sz w:val="28"/>
          <w:szCs w:val="28"/>
        </w:rPr>
        <w:t xml:space="preserve">, Федеральным законом  от 29.12.2012 № 273-ФЗ «Об образовании в Российской Федерации», Законом Российской Федерации от 07.02.1992 № 2300-1 «О защите прав потребителей», </w:t>
      </w:r>
      <w:r w:rsidR="00282087">
        <w:rPr>
          <w:sz w:val="28"/>
          <w:szCs w:val="28"/>
        </w:rPr>
        <w:t>постановлением Правительства Российской Федерации от 15 августа 2013 г. № 706 «Об утверждении Правил оказания платных образовательных услуг», Уставом ГБПОУ РМ «</w:t>
      </w:r>
      <w:proofErr w:type="spellStart"/>
      <w:r w:rsidR="00282087">
        <w:rPr>
          <w:sz w:val="28"/>
          <w:szCs w:val="28"/>
        </w:rPr>
        <w:t>Темниковский</w:t>
      </w:r>
      <w:proofErr w:type="spellEnd"/>
      <w:r w:rsidR="00282087">
        <w:rPr>
          <w:sz w:val="28"/>
          <w:szCs w:val="28"/>
        </w:rPr>
        <w:t xml:space="preserve"> сельскохозяйственный колледж».</w:t>
      </w:r>
    </w:p>
    <w:p w:rsidR="00282087" w:rsidRDefault="00282087" w:rsidP="008158B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 Настоящее положение определяет виды и порядок оказания платных образовательных услуг в Государственном бюджетном профессиональном образовательном учреждении Республики Мордовия «</w:t>
      </w:r>
      <w:proofErr w:type="spellStart"/>
      <w:r>
        <w:rPr>
          <w:sz w:val="28"/>
          <w:szCs w:val="28"/>
        </w:rPr>
        <w:t>Темниковский</w:t>
      </w:r>
      <w:proofErr w:type="spellEnd"/>
      <w:r>
        <w:rPr>
          <w:sz w:val="28"/>
          <w:szCs w:val="28"/>
        </w:rPr>
        <w:t xml:space="preserve"> сельскохозяйственный колледж» (далее - Колледж) обучающимся колледжа, иным гражданам и юридическим лицам.</w:t>
      </w:r>
    </w:p>
    <w:p w:rsidR="00C915E0" w:rsidRDefault="0003406F" w:rsidP="008158B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C915E0">
        <w:rPr>
          <w:sz w:val="28"/>
          <w:szCs w:val="28"/>
        </w:rPr>
        <w:t xml:space="preserve">Для целей настоящего Положения используются следующие основные понятия: </w:t>
      </w:r>
    </w:p>
    <w:p w:rsidR="00C915E0" w:rsidRPr="006D7429" w:rsidRDefault="00C915E0" w:rsidP="006D7429">
      <w:pPr>
        <w:ind w:firstLine="708"/>
        <w:jc w:val="both"/>
        <w:rPr>
          <w:sz w:val="28"/>
          <w:szCs w:val="28"/>
        </w:rPr>
      </w:pPr>
      <w:r w:rsidRPr="006D7429">
        <w:rPr>
          <w:b/>
          <w:sz w:val="28"/>
          <w:szCs w:val="28"/>
        </w:rPr>
        <w:t>«заказчик»</w:t>
      </w:r>
      <w:r w:rsidRPr="006D7429">
        <w:rPr>
          <w:sz w:val="28"/>
          <w:szCs w:val="28"/>
        </w:rPr>
        <w:t xml:space="preserve"> - физическое и (или) юридическое лицо, имеющее намерение заказать либо заказывающее платные образовательные услуги для себя или иных лиц на основании договора;</w:t>
      </w:r>
    </w:p>
    <w:p w:rsidR="00C915E0" w:rsidRPr="006D7429" w:rsidRDefault="00C915E0" w:rsidP="006D7429">
      <w:pPr>
        <w:ind w:firstLine="708"/>
        <w:jc w:val="both"/>
        <w:rPr>
          <w:sz w:val="28"/>
          <w:szCs w:val="28"/>
        </w:rPr>
      </w:pPr>
      <w:r w:rsidRPr="006D7429">
        <w:rPr>
          <w:b/>
          <w:sz w:val="28"/>
          <w:szCs w:val="28"/>
        </w:rPr>
        <w:t>«исполнитель»</w:t>
      </w:r>
      <w:r w:rsidRPr="006D7429">
        <w:rPr>
          <w:sz w:val="28"/>
          <w:szCs w:val="28"/>
        </w:rPr>
        <w:t xml:space="preserve"> - организация, осуществляющая образовательную деятельность и предоставляющая платные образовательные услуги обучающемуся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C915E0" w:rsidRDefault="00C915E0" w:rsidP="006D7429">
      <w:pPr>
        <w:ind w:firstLine="708"/>
        <w:jc w:val="both"/>
        <w:rPr>
          <w:sz w:val="28"/>
          <w:szCs w:val="28"/>
        </w:rPr>
      </w:pPr>
      <w:r w:rsidRPr="006D7429">
        <w:rPr>
          <w:b/>
          <w:sz w:val="28"/>
          <w:szCs w:val="28"/>
        </w:rPr>
        <w:t>«обучающийся»</w:t>
      </w:r>
      <w:r w:rsidRPr="006D7429">
        <w:rPr>
          <w:sz w:val="28"/>
          <w:szCs w:val="28"/>
        </w:rPr>
        <w:t xml:space="preserve"> - физическое лицо, осваивающее образовательную программу;</w:t>
      </w:r>
    </w:p>
    <w:p w:rsidR="00C915E0" w:rsidRPr="006D7429" w:rsidRDefault="004A5A45" w:rsidP="006D7429">
      <w:pPr>
        <w:ind w:firstLine="708"/>
        <w:jc w:val="both"/>
        <w:rPr>
          <w:sz w:val="28"/>
          <w:szCs w:val="28"/>
        </w:rPr>
      </w:pPr>
      <w:r w:rsidRPr="006D7429">
        <w:rPr>
          <w:b/>
          <w:sz w:val="28"/>
          <w:szCs w:val="28"/>
        </w:rPr>
        <w:t xml:space="preserve"> </w:t>
      </w:r>
      <w:r w:rsidR="006D7429" w:rsidRPr="006D7429">
        <w:rPr>
          <w:b/>
          <w:sz w:val="28"/>
          <w:szCs w:val="28"/>
        </w:rPr>
        <w:t>«платные образовательные услуги»</w:t>
      </w:r>
      <w:r w:rsidR="00C915E0" w:rsidRPr="006D7429">
        <w:rPr>
          <w:sz w:val="28"/>
          <w:szCs w:val="28"/>
        </w:rPr>
        <w:t xml:space="preserve"> - осуществление образовательной деятельности по заданиям и за счет средств физических и (или) юридических лиц по договорам об образовании, заключаемым при приеме на обучение (далее - договор);</w:t>
      </w:r>
    </w:p>
    <w:p w:rsidR="00A84DD5" w:rsidRPr="00A84DD5" w:rsidRDefault="00A84DD5" w:rsidP="00C915E0">
      <w:pPr>
        <w:jc w:val="both"/>
        <w:rPr>
          <w:sz w:val="28"/>
          <w:szCs w:val="28"/>
        </w:rPr>
      </w:pPr>
      <w:r>
        <w:rPr>
          <w:b/>
        </w:rPr>
        <w:tab/>
      </w:r>
      <w:r w:rsidRPr="00A84DD5">
        <w:rPr>
          <w:sz w:val="28"/>
          <w:szCs w:val="28"/>
        </w:rPr>
        <w:t xml:space="preserve">1.4. </w:t>
      </w:r>
      <w:r>
        <w:rPr>
          <w:sz w:val="28"/>
          <w:szCs w:val="28"/>
        </w:rPr>
        <w:t xml:space="preserve">Колледж </w:t>
      </w:r>
      <w:r w:rsidR="00C9750A">
        <w:rPr>
          <w:sz w:val="28"/>
          <w:szCs w:val="28"/>
        </w:rPr>
        <w:t xml:space="preserve">оказывает платные образовательные услуги в соответствии с лицензией на </w:t>
      </w:r>
      <w:proofErr w:type="gramStart"/>
      <w:r w:rsidR="00C9750A">
        <w:rPr>
          <w:sz w:val="28"/>
          <w:szCs w:val="28"/>
        </w:rPr>
        <w:t>право ведения</w:t>
      </w:r>
      <w:proofErr w:type="gramEnd"/>
      <w:r w:rsidR="00C9750A">
        <w:rPr>
          <w:sz w:val="28"/>
          <w:szCs w:val="28"/>
        </w:rPr>
        <w:t xml:space="preserve"> образовательной деятельности.</w:t>
      </w:r>
    </w:p>
    <w:p w:rsidR="0003406F" w:rsidRPr="0003406F" w:rsidRDefault="0003406F" w:rsidP="00C915E0">
      <w:pPr>
        <w:jc w:val="both"/>
        <w:rPr>
          <w:sz w:val="28"/>
          <w:szCs w:val="28"/>
        </w:rPr>
      </w:pPr>
      <w:r>
        <w:rPr>
          <w:b/>
        </w:rPr>
        <w:tab/>
      </w:r>
      <w:r w:rsidR="00C9750A">
        <w:rPr>
          <w:sz w:val="28"/>
          <w:szCs w:val="28"/>
        </w:rPr>
        <w:t>1.5</w:t>
      </w:r>
      <w:r w:rsidRPr="0003406F">
        <w:rPr>
          <w:sz w:val="28"/>
          <w:szCs w:val="28"/>
        </w:rPr>
        <w:t xml:space="preserve">. </w:t>
      </w:r>
      <w:r>
        <w:rPr>
          <w:sz w:val="28"/>
          <w:szCs w:val="28"/>
        </w:rPr>
        <w:t>Платные образовательные услуги предоставляются с целью всестороннего удовлетворения образовательных потребностей обучающихся Колледжа, иных граждан, общества и государства.</w:t>
      </w:r>
    </w:p>
    <w:p w:rsidR="0003406F" w:rsidRDefault="0003406F" w:rsidP="00C915E0">
      <w:pPr>
        <w:jc w:val="both"/>
        <w:rPr>
          <w:sz w:val="28"/>
          <w:szCs w:val="28"/>
        </w:rPr>
      </w:pPr>
      <w:r>
        <w:rPr>
          <w:b/>
        </w:rPr>
        <w:lastRenderedPageBreak/>
        <w:tab/>
      </w:r>
      <w:r w:rsidR="00C9750A">
        <w:rPr>
          <w:sz w:val="28"/>
          <w:szCs w:val="28"/>
        </w:rPr>
        <w:t>1.6</w:t>
      </w:r>
      <w:r w:rsidRPr="0003406F">
        <w:rPr>
          <w:sz w:val="28"/>
          <w:szCs w:val="28"/>
        </w:rPr>
        <w:t>. Платные образовательные услуги не могут быть оказаны вместо образовательной деятельности, финансовое обеспечение которой осуществляется за счет бюджетных ассигнований.</w:t>
      </w:r>
    </w:p>
    <w:p w:rsidR="0003406F" w:rsidRDefault="00C9750A" w:rsidP="00C915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1.7</w:t>
      </w:r>
      <w:r w:rsidR="0003406F">
        <w:rPr>
          <w:sz w:val="28"/>
          <w:szCs w:val="28"/>
        </w:rPr>
        <w:t xml:space="preserve">. Колледж обеспечивает </w:t>
      </w:r>
      <w:r>
        <w:rPr>
          <w:sz w:val="28"/>
          <w:szCs w:val="28"/>
        </w:rPr>
        <w:t>З</w:t>
      </w:r>
      <w:r w:rsidR="004A5A45">
        <w:rPr>
          <w:sz w:val="28"/>
          <w:szCs w:val="28"/>
        </w:rPr>
        <w:t>аказчику</w:t>
      </w:r>
      <w:r w:rsidR="004A5A45">
        <w:rPr>
          <w:b/>
          <w:sz w:val="28"/>
          <w:szCs w:val="28"/>
        </w:rPr>
        <w:t xml:space="preserve"> </w:t>
      </w:r>
      <w:r w:rsidR="004A5A45" w:rsidRPr="004A5A45">
        <w:rPr>
          <w:sz w:val="28"/>
          <w:szCs w:val="28"/>
        </w:rPr>
        <w:t>оказани</w:t>
      </w:r>
      <w:r w:rsidR="004A5A45">
        <w:rPr>
          <w:sz w:val="28"/>
          <w:szCs w:val="28"/>
        </w:rPr>
        <w:t>е платных образовательных услуг в полном объеме в соответствии с образовательными программами (частью образовательной программы) и условиями договора.</w:t>
      </w:r>
    </w:p>
    <w:p w:rsidR="00A84DD5" w:rsidRDefault="00C9750A" w:rsidP="00C915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1.8</w:t>
      </w:r>
      <w:r w:rsidR="00A84DD5">
        <w:rPr>
          <w:sz w:val="28"/>
          <w:szCs w:val="28"/>
        </w:rPr>
        <w:t xml:space="preserve">. </w:t>
      </w:r>
      <w:r w:rsidR="003D4071">
        <w:rPr>
          <w:sz w:val="28"/>
          <w:szCs w:val="28"/>
        </w:rPr>
        <w:t>Колледж знакомит Заказчика</w:t>
      </w:r>
      <w:r>
        <w:rPr>
          <w:sz w:val="28"/>
          <w:szCs w:val="28"/>
        </w:rPr>
        <w:t xml:space="preserve"> с Уставом колледжа, лицензией на </w:t>
      </w:r>
      <w:proofErr w:type="gramStart"/>
      <w:r>
        <w:rPr>
          <w:sz w:val="28"/>
          <w:szCs w:val="28"/>
        </w:rPr>
        <w:t>право ведения</w:t>
      </w:r>
      <w:proofErr w:type="gramEnd"/>
      <w:r>
        <w:rPr>
          <w:sz w:val="28"/>
          <w:szCs w:val="28"/>
        </w:rPr>
        <w:t xml:space="preserve"> образовательной деятельности, свидетельством о государственной аккредитации.</w:t>
      </w:r>
    </w:p>
    <w:p w:rsidR="00CE2A3B" w:rsidRDefault="00CE2A3B" w:rsidP="00C915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1.9. Колледж оказывает </w:t>
      </w:r>
      <w:r w:rsidR="00D46A70">
        <w:rPr>
          <w:sz w:val="28"/>
          <w:szCs w:val="28"/>
        </w:rPr>
        <w:t>платные образовательные услуги, которые указаны в перечне платных образовательных услуг, оказываемых ГБПОУ «</w:t>
      </w:r>
      <w:proofErr w:type="spellStart"/>
      <w:r w:rsidR="00D46A70">
        <w:rPr>
          <w:sz w:val="28"/>
          <w:szCs w:val="28"/>
        </w:rPr>
        <w:t>Темниковский</w:t>
      </w:r>
      <w:proofErr w:type="spellEnd"/>
      <w:r w:rsidR="00D46A70">
        <w:rPr>
          <w:sz w:val="28"/>
          <w:szCs w:val="28"/>
        </w:rPr>
        <w:t xml:space="preserve"> сельскохозяйственный колледж»</w:t>
      </w:r>
      <w:r w:rsidR="00D46A70" w:rsidRPr="00D46A70">
        <w:rPr>
          <w:b/>
        </w:rPr>
        <w:t xml:space="preserve"> </w:t>
      </w:r>
      <w:r w:rsidR="00D46A70" w:rsidRPr="00D46A70">
        <w:rPr>
          <w:sz w:val="28"/>
          <w:szCs w:val="28"/>
        </w:rPr>
        <w:t xml:space="preserve">и оказываемых в </w:t>
      </w:r>
      <w:proofErr w:type="spellStart"/>
      <w:r w:rsidR="00D46A70" w:rsidRPr="00D46A70">
        <w:rPr>
          <w:sz w:val="28"/>
          <w:szCs w:val="28"/>
        </w:rPr>
        <w:t>Теньгушевском</w:t>
      </w:r>
      <w:proofErr w:type="spellEnd"/>
      <w:r w:rsidR="00D46A70" w:rsidRPr="00D46A70">
        <w:rPr>
          <w:sz w:val="28"/>
          <w:szCs w:val="28"/>
        </w:rPr>
        <w:t xml:space="preserve"> филиале </w:t>
      </w:r>
      <w:r w:rsidR="00D46A70">
        <w:rPr>
          <w:sz w:val="28"/>
          <w:szCs w:val="28"/>
        </w:rPr>
        <w:t>Колледжа. Указанный перечень является приложением к настоящему Положению и является его неотъемлемой частью.</w:t>
      </w:r>
    </w:p>
    <w:p w:rsidR="0087089B" w:rsidRDefault="00CE2A3B" w:rsidP="00A31AB6">
      <w:pPr>
        <w:jc w:val="both"/>
        <w:rPr>
          <w:b/>
        </w:rPr>
      </w:pPr>
      <w:r>
        <w:rPr>
          <w:sz w:val="28"/>
          <w:szCs w:val="28"/>
        </w:rPr>
        <w:tab/>
      </w:r>
    </w:p>
    <w:p w:rsidR="0087089B" w:rsidRPr="0087089B" w:rsidRDefault="0087089B" w:rsidP="0087089B">
      <w:pPr>
        <w:jc w:val="center"/>
        <w:rPr>
          <w:b/>
          <w:sz w:val="28"/>
          <w:szCs w:val="28"/>
        </w:rPr>
      </w:pPr>
      <w:r w:rsidRPr="0087089B">
        <w:rPr>
          <w:b/>
          <w:sz w:val="28"/>
          <w:szCs w:val="28"/>
        </w:rPr>
        <w:t>2. Порядок оказания платных образовательных услуг</w:t>
      </w:r>
    </w:p>
    <w:p w:rsidR="0087089B" w:rsidRPr="0087089B" w:rsidRDefault="0087089B" w:rsidP="0087089B">
      <w:pPr>
        <w:jc w:val="both"/>
        <w:rPr>
          <w:sz w:val="28"/>
          <w:szCs w:val="28"/>
        </w:rPr>
      </w:pPr>
      <w:r w:rsidRPr="0087089B">
        <w:rPr>
          <w:sz w:val="28"/>
          <w:szCs w:val="28"/>
        </w:rPr>
        <w:t> </w:t>
      </w:r>
    </w:p>
    <w:p w:rsidR="0087089B" w:rsidRDefault="0087089B" w:rsidP="0087089B">
      <w:pPr>
        <w:ind w:firstLine="708"/>
        <w:jc w:val="both"/>
        <w:rPr>
          <w:sz w:val="28"/>
          <w:szCs w:val="28"/>
        </w:rPr>
      </w:pPr>
      <w:r w:rsidRPr="0087089B">
        <w:rPr>
          <w:sz w:val="28"/>
          <w:szCs w:val="28"/>
        </w:rPr>
        <w:t>2.1. Колледж до заключения Договора и в период его действия предоставляет Заказчику достоверную информацию о себе и об оказываемых платных образовательных услугах, обеспечивающую возможность правильного выбора.</w:t>
      </w:r>
    </w:p>
    <w:p w:rsidR="0087089B" w:rsidRPr="0087089B" w:rsidRDefault="0087089B" w:rsidP="00870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Зачисление производится приказом директора Колледжа.</w:t>
      </w:r>
    </w:p>
    <w:p w:rsidR="0087089B" w:rsidRPr="0087089B" w:rsidRDefault="0087089B" w:rsidP="0087089B">
      <w:pPr>
        <w:ind w:firstLine="708"/>
        <w:jc w:val="both"/>
        <w:rPr>
          <w:sz w:val="28"/>
          <w:szCs w:val="28"/>
        </w:rPr>
      </w:pPr>
      <w:r w:rsidRPr="0087089B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87089B">
        <w:rPr>
          <w:sz w:val="28"/>
          <w:szCs w:val="28"/>
        </w:rPr>
        <w:t>. Основанием для оказания платных образовательных услуг является Договор.</w:t>
      </w:r>
    </w:p>
    <w:p w:rsidR="0087089B" w:rsidRPr="0087089B" w:rsidRDefault="0087089B" w:rsidP="0087089B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87089B">
        <w:rPr>
          <w:sz w:val="28"/>
          <w:szCs w:val="28"/>
        </w:rPr>
        <w:t>Стоимость образовательных услуг определяется на основе калькуляций на конкретный вид услуг, разработанных бухгалтерий Колледжа и утвержденной директором Колледжа.</w:t>
      </w:r>
    </w:p>
    <w:p w:rsidR="0087089B" w:rsidRPr="0087089B" w:rsidRDefault="0087089B" w:rsidP="0087089B">
      <w:pPr>
        <w:widowControl w:val="0"/>
        <w:ind w:firstLine="708"/>
        <w:jc w:val="both"/>
        <w:rPr>
          <w:sz w:val="28"/>
          <w:szCs w:val="28"/>
        </w:rPr>
      </w:pPr>
      <w:r w:rsidRPr="0087089B">
        <w:rPr>
          <w:sz w:val="28"/>
          <w:szCs w:val="28"/>
        </w:rPr>
        <w:t>2</w:t>
      </w:r>
      <w:r>
        <w:rPr>
          <w:sz w:val="28"/>
          <w:szCs w:val="28"/>
        </w:rPr>
        <w:t>.5</w:t>
      </w:r>
      <w:r w:rsidRPr="0087089B">
        <w:rPr>
          <w:sz w:val="28"/>
          <w:szCs w:val="28"/>
        </w:rPr>
        <w:t xml:space="preserve">. Стоимость каждого вида образовательных услуг устанавливается на основании приказа директора Колледжа. Оплата производится в порядке, определенным Договором  об оказании платных образовательных услуг. </w:t>
      </w:r>
    </w:p>
    <w:p w:rsidR="0087089B" w:rsidRPr="0087089B" w:rsidRDefault="0087089B" w:rsidP="0087089B">
      <w:pPr>
        <w:jc w:val="both"/>
        <w:rPr>
          <w:sz w:val="28"/>
          <w:szCs w:val="28"/>
        </w:rPr>
      </w:pPr>
      <w:r w:rsidRPr="0087089B">
        <w:rPr>
          <w:sz w:val="28"/>
          <w:szCs w:val="28"/>
        </w:rPr>
        <w:t> </w:t>
      </w:r>
      <w:r>
        <w:rPr>
          <w:sz w:val="28"/>
          <w:szCs w:val="28"/>
        </w:rPr>
        <w:tab/>
        <w:t>2.6</w:t>
      </w:r>
      <w:r w:rsidRPr="0087089B">
        <w:rPr>
          <w:sz w:val="28"/>
          <w:szCs w:val="28"/>
        </w:rPr>
        <w:t xml:space="preserve">. </w:t>
      </w:r>
      <w:proofErr w:type="gramStart"/>
      <w:r w:rsidRPr="0087089B">
        <w:rPr>
          <w:sz w:val="28"/>
          <w:szCs w:val="28"/>
        </w:rPr>
        <w:t>Договор заключается в простой письменной форме и содержит следующие сведения: наименование исполнителя - юридического лица; место нахождения исполнителя; наименование или фамилия, имя, отчество (при наличии) заказчика, телефон заказчика; место нахождения или место жительства заказчика; фамилия, имя, отчество (при наличии) потребителя, его место жительства, телефон; права, обязанности и ответственность исполнителя, заказчика и потребителя;</w:t>
      </w:r>
      <w:proofErr w:type="gramEnd"/>
      <w:r w:rsidRPr="0087089B">
        <w:rPr>
          <w:sz w:val="28"/>
          <w:szCs w:val="28"/>
        </w:rPr>
        <w:t xml:space="preserve"> </w:t>
      </w:r>
      <w:proofErr w:type="gramStart"/>
      <w:r w:rsidRPr="0087089B">
        <w:rPr>
          <w:sz w:val="28"/>
          <w:szCs w:val="28"/>
        </w:rPr>
        <w:t>полная стоимость образовательных услуг, порядок их оплаты; сведения о лицензии на осуществление образовательной деятельности; вид, уровень и (или) направленность образовательной программы; форма обучения; сроки освоения образовательной программы; вид документа, выдаваемого обучающемуся после успешного освоения им соответствующей образовательной программы; порядок изменения и расторжения договора; другие необходимые сведения, связанные со спецификой оказываемых платных образовательных</w:t>
      </w:r>
      <w:r>
        <w:rPr>
          <w:sz w:val="28"/>
          <w:szCs w:val="28"/>
        </w:rPr>
        <w:t xml:space="preserve"> услуг.</w:t>
      </w:r>
      <w:proofErr w:type="gramEnd"/>
    </w:p>
    <w:p w:rsidR="008158B6" w:rsidRPr="00C22908" w:rsidRDefault="007D5705" w:rsidP="008158B6">
      <w:pPr>
        <w:jc w:val="both"/>
        <w:rPr>
          <w:sz w:val="28"/>
          <w:szCs w:val="28"/>
        </w:rPr>
      </w:pPr>
      <w:r w:rsidRPr="0087089B">
        <w:rPr>
          <w:sz w:val="28"/>
          <w:szCs w:val="28"/>
        </w:rPr>
        <w:tab/>
      </w:r>
      <w:r w:rsidR="0087089B" w:rsidRPr="00C22908">
        <w:rPr>
          <w:sz w:val="28"/>
          <w:szCs w:val="28"/>
        </w:rPr>
        <w:t>2.7</w:t>
      </w:r>
      <w:r w:rsidR="008158B6" w:rsidRPr="00C22908">
        <w:rPr>
          <w:sz w:val="28"/>
          <w:szCs w:val="28"/>
        </w:rPr>
        <w:t xml:space="preserve">. Обучающиеся выполняют обязанности, предусмотренные действующим законодательством Российской Федерации, Уставом Колледжа, правилами внутреннего </w:t>
      </w:r>
      <w:r w:rsidR="0087089B" w:rsidRPr="00C22908">
        <w:rPr>
          <w:sz w:val="28"/>
          <w:szCs w:val="28"/>
        </w:rPr>
        <w:t>распорядка Колледжа, настоящим П</w:t>
      </w:r>
      <w:r w:rsidR="008158B6" w:rsidRPr="00C22908">
        <w:rPr>
          <w:sz w:val="28"/>
          <w:szCs w:val="28"/>
        </w:rPr>
        <w:t xml:space="preserve">оложением, </w:t>
      </w:r>
      <w:r w:rsidR="0087089B" w:rsidRPr="00C22908">
        <w:rPr>
          <w:sz w:val="28"/>
          <w:szCs w:val="28"/>
        </w:rPr>
        <w:t>Договором об оказании платных образовательных услуг.</w:t>
      </w:r>
    </w:p>
    <w:p w:rsidR="008158B6" w:rsidRPr="00C22908" w:rsidRDefault="008158B6" w:rsidP="008158B6">
      <w:pPr>
        <w:jc w:val="both"/>
        <w:rPr>
          <w:sz w:val="28"/>
          <w:szCs w:val="28"/>
        </w:rPr>
      </w:pPr>
      <w:r w:rsidRPr="00C22908">
        <w:rPr>
          <w:sz w:val="28"/>
          <w:szCs w:val="28"/>
        </w:rPr>
        <w:t> </w:t>
      </w:r>
    </w:p>
    <w:p w:rsidR="008158B6" w:rsidRPr="001F2210" w:rsidRDefault="008158B6" w:rsidP="0087089B">
      <w:pPr>
        <w:jc w:val="center"/>
        <w:rPr>
          <w:b/>
          <w:sz w:val="28"/>
          <w:szCs w:val="28"/>
        </w:rPr>
      </w:pPr>
      <w:r w:rsidRPr="001F2210">
        <w:rPr>
          <w:b/>
          <w:sz w:val="28"/>
          <w:szCs w:val="28"/>
        </w:rPr>
        <w:lastRenderedPageBreak/>
        <w:t xml:space="preserve">3. </w:t>
      </w:r>
      <w:r w:rsidR="0087089B" w:rsidRPr="001F2210">
        <w:rPr>
          <w:b/>
          <w:sz w:val="28"/>
          <w:szCs w:val="28"/>
        </w:rPr>
        <w:t>Порядок расчетов</w:t>
      </w:r>
    </w:p>
    <w:p w:rsidR="008158B6" w:rsidRPr="001F2210" w:rsidRDefault="008158B6" w:rsidP="008158B6">
      <w:pPr>
        <w:jc w:val="both"/>
        <w:rPr>
          <w:sz w:val="28"/>
          <w:szCs w:val="28"/>
        </w:rPr>
      </w:pPr>
      <w:r w:rsidRPr="001F2210">
        <w:rPr>
          <w:sz w:val="28"/>
          <w:szCs w:val="28"/>
        </w:rPr>
        <w:t> </w:t>
      </w:r>
    </w:p>
    <w:p w:rsidR="006D3AAA" w:rsidRPr="001F2210" w:rsidRDefault="001F2210" w:rsidP="001F2210">
      <w:pPr>
        <w:pStyle w:val="a4"/>
        <w:shd w:val="clear" w:color="auto" w:fill="auto"/>
        <w:tabs>
          <w:tab w:val="left" w:pos="1042"/>
        </w:tabs>
        <w:spacing w:before="0" w:after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ab/>
        <w:t>3.1.</w:t>
      </w:r>
      <w:r w:rsidR="006D3AAA" w:rsidRPr="001F2210">
        <w:rPr>
          <w:sz w:val="28"/>
          <w:szCs w:val="28"/>
        </w:rPr>
        <w:t>Оплата производится путем внесения наличных денежных сре</w:t>
      </w:r>
      <w:proofErr w:type="gramStart"/>
      <w:r w:rsidR="006D3AAA" w:rsidRPr="001F2210">
        <w:rPr>
          <w:sz w:val="28"/>
          <w:szCs w:val="28"/>
        </w:rPr>
        <w:t>дств в к</w:t>
      </w:r>
      <w:proofErr w:type="gramEnd"/>
      <w:r w:rsidR="006D3AAA" w:rsidRPr="001F2210">
        <w:rPr>
          <w:sz w:val="28"/>
          <w:szCs w:val="28"/>
        </w:rPr>
        <w:t>ассу Колледжа.</w:t>
      </w:r>
    </w:p>
    <w:p w:rsidR="008233BC" w:rsidRPr="001F2210" w:rsidRDefault="001F2210" w:rsidP="001F2210">
      <w:pPr>
        <w:pStyle w:val="a4"/>
        <w:shd w:val="clear" w:color="auto" w:fill="auto"/>
        <w:tabs>
          <w:tab w:val="left" w:pos="1042"/>
        </w:tabs>
        <w:spacing w:before="0" w:after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ab/>
        <w:t>3.2.</w:t>
      </w:r>
      <w:r w:rsidR="008233BC" w:rsidRPr="001F2210">
        <w:rPr>
          <w:sz w:val="28"/>
          <w:szCs w:val="28"/>
        </w:rPr>
        <w:t>Запрещается оплата за оказание платных образовательных услуг наличными деньгами преподавателям, непосредственно оказывающим данные услуги.</w:t>
      </w:r>
    </w:p>
    <w:p w:rsidR="006D3AAA" w:rsidRPr="001F2210" w:rsidRDefault="001F2210" w:rsidP="001F2210">
      <w:pPr>
        <w:pStyle w:val="a4"/>
        <w:shd w:val="clear" w:color="auto" w:fill="auto"/>
        <w:tabs>
          <w:tab w:val="left" w:pos="1042"/>
        </w:tabs>
        <w:spacing w:before="0" w:after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ab/>
        <w:t>3.3.</w:t>
      </w:r>
      <w:r w:rsidR="006D3AAA" w:rsidRPr="001F2210">
        <w:rPr>
          <w:sz w:val="28"/>
          <w:szCs w:val="28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республиканского бюджета на очередной финансовый год и плановый период</w:t>
      </w:r>
      <w:r>
        <w:rPr>
          <w:sz w:val="28"/>
          <w:szCs w:val="28"/>
        </w:rPr>
        <w:t>.</w:t>
      </w:r>
    </w:p>
    <w:p w:rsidR="006D3AAA" w:rsidRPr="001F2210" w:rsidRDefault="001F2210" w:rsidP="001F2210">
      <w:pPr>
        <w:pStyle w:val="a4"/>
        <w:shd w:val="clear" w:color="auto" w:fill="auto"/>
        <w:tabs>
          <w:tab w:val="left" w:pos="1042"/>
        </w:tabs>
        <w:spacing w:before="0" w:after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ab/>
        <w:t>3.4.</w:t>
      </w:r>
      <w:r w:rsidR="006D3AAA" w:rsidRPr="001F2210">
        <w:rPr>
          <w:sz w:val="28"/>
          <w:szCs w:val="28"/>
        </w:rPr>
        <w:t xml:space="preserve">Изменения в оплате за обучение утверждаются советом колледжа и доводятся до сведения Заказчика путем размещения информации на официальном сайте Колледжа, а также на досках объявления колледжа. Изменение стоимости платных образовательных услуг оформляется Протоколом согласования договорной цены, подписанным обеими сторонами.                 </w:t>
      </w:r>
    </w:p>
    <w:p w:rsidR="006D3AAA" w:rsidRPr="001F2210" w:rsidRDefault="001F2210" w:rsidP="001F2210">
      <w:pPr>
        <w:pStyle w:val="a4"/>
        <w:shd w:val="clear" w:color="auto" w:fill="auto"/>
        <w:tabs>
          <w:tab w:val="left" w:pos="1014"/>
          <w:tab w:val="left" w:pos="1105"/>
        </w:tabs>
        <w:spacing w:before="0" w:after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ab/>
        <w:t>3.5.</w:t>
      </w:r>
      <w:r w:rsidR="006D3AAA" w:rsidRPr="001F2210">
        <w:rPr>
          <w:sz w:val="28"/>
          <w:szCs w:val="28"/>
        </w:rPr>
        <w:t>Колледж издает приказ о переводе Обучающегося на очередной курс только после того, как произведена оплата Заказчиком за текущий учебный год в полном объеме.</w:t>
      </w:r>
    </w:p>
    <w:p w:rsidR="008233BC" w:rsidRPr="001F2210" w:rsidRDefault="001F2210" w:rsidP="001F2210">
      <w:pPr>
        <w:pStyle w:val="a4"/>
        <w:shd w:val="clear" w:color="auto" w:fill="auto"/>
        <w:tabs>
          <w:tab w:val="left" w:pos="1014"/>
          <w:tab w:val="left" w:pos="1105"/>
        </w:tabs>
        <w:spacing w:before="0" w:after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ab/>
        <w:t>3.6.</w:t>
      </w:r>
      <w:r w:rsidR="008233BC" w:rsidRPr="001F2210">
        <w:rPr>
          <w:sz w:val="28"/>
          <w:szCs w:val="28"/>
        </w:rPr>
        <w:t xml:space="preserve">Порядок расчетов, цена, основания для прекращения отношений по оказанию платных образовательных услуг, устанавливаются </w:t>
      </w:r>
      <w:r w:rsidR="00E06233" w:rsidRPr="001F2210">
        <w:rPr>
          <w:sz w:val="28"/>
          <w:szCs w:val="28"/>
        </w:rPr>
        <w:t xml:space="preserve">соответствующим </w:t>
      </w:r>
      <w:r w:rsidR="008233BC" w:rsidRPr="001F2210">
        <w:rPr>
          <w:sz w:val="28"/>
          <w:szCs w:val="28"/>
        </w:rPr>
        <w:t xml:space="preserve">Договором об оказании платных образовательных </w:t>
      </w:r>
      <w:r w:rsidR="00E06233" w:rsidRPr="001F2210">
        <w:rPr>
          <w:sz w:val="28"/>
          <w:szCs w:val="28"/>
        </w:rPr>
        <w:t>услуг в зависимости от вида предоставляемых платных образовательных услуг.</w:t>
      </w:r>
    </w:p>
    <w:p w:rsidR="008158B6" w:rsidRPr="001F2210" w:rsidRDefault="008158B6" w:rsidP="001F2210">
      <w:pPr>
        <w:jc w:val="both"/>
        <w:rPr>
          <w:sz w:val="28"/>
          <w:szCs w:val="28"/>
        </w:rPr>
      </w:pPr>
      <w:r w:rsidRPr="001F2210">
        <w:rPr>
          <w:sz w:val="28"/>
          <w:szCs w:val="28"/>
        </w:rPr>
        <w:t> </w:t>
      </w:r>
    </w:p>
    <w:p w:rsidR="008158B6" w:rsidRPr="00C22908" w:rsidRDefault="008158B6" w:rsidP="008233BC">
      <w:pPr>
        <w:jc w:val="center"/>
        <w:rPr>
          <w:b/>
          <w:sz w:val="28"/>
          <w:szCs w:val="28"/>
        </w:rPr>
      </w:pPr>
      <w:r w:rsidRPr="00C22908">
        <w:rPr>
          <w:b/>
          <w:sz w:val="28"/>
          <w:szCs w:val="28"/>
        </w:rPr>
        <w:t xml:space="preserve">4. Ответственность </w:t>
      </w:r>
      <w:r w:rsidR="008233BC" w:rsidRPr="00C22908">
        <w:rPr>
          <w:b/>
          <w:sz w:val="28"/>
          <w:szCs w:val="28"/>
        </w:rPr>
        <w:t>Сторон</w:t>
      </w:r>
    </w:p>
    <w:p w:rsidR="008158B6" w:rsidRPr="00C22908" w:rsidRDefault="008158B6" w:rsidP="008158B6">
      <w:pPr>
        <w:jc w:val="both"/>
        <w:rPr>
          <w:sz w:val="28"/>
          <w:szCs w:val="28"/>
        </w:rPr>
      </w:pPr>
      <w:r w:rsidRPr="00C22908">
        <w:rPr>
          <w:sz w:val="28"/>
          <w:szCs w:val="28"/>
        </w:rPr>
        <w:t> </w:t>
      </w:r>
    </w:p>
    <w:p w:rsidR="008158B6" w:rsidRPr="00C22908" w:rsidRDefault="008158B6" w:rsidP="001F2210">
      <w:pPr>
        <w:widowControl w:val="0"/>
        <w:ind w:firstLine="708"/>
        <w:jc w:val="both"/>
        <w:rPr>
          <w:sz w:val="28"/>
          <w:szCs w:val="28"/>
        </w:rPr>
      </w:pPr>
      <w:r w:rsidRPr="00C22908">
        <w:rPr>
          <w:sz w:val="28"/>
          <w:szCs w:val="28"/>
        </w:rPr>
        <w:t xml:space="preserve">4.1. За неисполнение либо ненадлежащее исполнение обязательств по договору исполнитель и заказчик, потребитель несут ответственность, </w:t>
      </w:r>
      <w:r w:rsidR="008233BC" w:rsidRPr="00C22908">
        <w:rPr>
          <w:sz w:val="28"/>
          <w:szCs w:val="28"/>
        </w:rPr>
        <w:t>предусмотренную Д</w:t>
      </w:r>
      <w:r w:rsidRPr="00C22908">
        <w:rPr>
          <w:sz w:val="28"/>
          <w:szCs w:val="28"/>
        </w:rPr>
        <w:t xml:space="preserve">оговором </w:t>
      </w:r>
      <w:r w:rsidR="008233BC" w:rsidRPr="00C22908">
        <w:rPr>
          <w:sz w:val="28"/>
          <w:szCs w:val="28"/>
        </w:rPr>
        <w:t xml:space="preserve">об оказании платных образовательных услуг </w:t>
      </w:r>
      <w:r w:rsidRPr="00C22908">
        <w:rPr>
          <w:sz w:val="28"/>
          <w:szCs w:val="28"/>
        </w:rPr>
        <w:t>и законодательством Российской Федерации.</w:t>
      </w:r>
    </w:p>
    <w:p w:rsidR="00E06233" w:rsidRPr="00C22908" w:rsidRDefault="008158B6" w:rsidP="001F2210">
      <w:pPr>
        <w:widowControl w:val="0"/>
        <w:jc w:val="both"/>
        <w:rPr>
          <w:color w:val="000000"/>
          <w:sz w:val="28"/>
          <w:szCs w:val="28"/>
        </w:rPr>
      </w:pPr>
      <w:r w:rsidRPr="00C22908">
        <w:rPr>
          <w:sz w:val="28"/>
          <w:szCs w:val="28"/>
        </w:rPr>
        <w:t> </w:t>
      </w:r>
      <w:r w:rsidR="00E06233" w:rsidRPr="00C22908">
        <w:rPr>
          <w:sz w:val="28"/>
          <w:szCs w:val="28"/>
        </w:rPr>
        <w:tab/>
      </w:r>
      <w:r w:rsidR="00C22908">
        <w:rPr>
          <w:color w:val="000000"/>
          <w:sz w:val="28"/>
          <w:szCs w:val="28"/>
        </w:rPr>
        <w:t>4</w:t>
      </w:r>
      <w:r w:rsidR="00E06233" w:rsidRPr="00C22908">
        <w:rPr>
          <w:color w:val="000000"/>
          <w:sz w:val="28"/>
          <w:szCs w:val="28"/>
        </w:rPr>
        <w:t>.</w:t>
      </w:r>
      <w:r w:rsidR="00C22908">
        <w:rPr>
          <w:color w:val="000000"/>
          <w:sz w:val="28"/>
          <w:szCs w:val="28"/>
        </w:rPr>
        <w:t>2</w:t>
      </w:r>
      <w:r w:rsidR="00E06233" w:rsidRPr="00C22908">
        <w:rPr>
          <w:color w:val="000000"/>
          <w:sz w:val="28"/>
          <w:szCs w:val="28"/>
        </w:rPr>
        <w:t>. За неисполнение либо ненадлежащее исполнение обязательств по договору Стороны несут ответственность, предусмотренную Договором и законодательством Российской Федерации.</w:t>
      </w:r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</w:r>
      <w:r w:rsidR="00C22908">
        <w:rPr>
          <w:color w:val="000000"/>
          <w:sz w:val="28"/>
          <w:szCs w:val="28"/>
        </w:rPr>
        <w:t>4</w:t>
      </w:r>
      <w:r w:rsidRPr="00C22908">
        <w:rPr>
          <w:color w:val="000000"/>
          <w:sz w:val="28"/>
          <w:szCs w:val="28"/>
        </w:rPr>
        <w:t>.</w:t>
      </w:r>
      <w:r w:rsidR="00C22908">
        <w:rPr>
          <w:color w:val="000000"/>
          <w:sz w:val="28"/>
          <w:szCs w:val="28"/>
        </w:rPr>
        <w:t>3</w:t>
      </w:r>
      <w:r w:rsidRPr="00C22908">
        <w:rPr>
          <w:color w:val="000000"/>
          <w:sz w:val="28"/>
          <w:szCs w:val="28"/>
        </w:rPr>
        <w:t>. При обнаружении недостатков платных образовательных услуг, в том числе оказания их не в полном объеме, предусмотренном образовательной программой (частью образовательной программы), Обучающийся вправе по своему выбору потребовать:</w:t>
      </w:r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  <w:t>а) безвозмездного оказания образовательных услуг;</w:t>
      </w:r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  <w:t>б) соразмерного уменьшения стоимости оказанных платных образовательных услуг;</w:t>
      </w:r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  <w:t>в) возмещения понесенных им расходов по устранению недостатков оказанных платных образовательных услуг своими силами или третьими лицами.</w:t>
      </w:r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</w:r>
      <w:r w:rsidR="00C22908">
        <w:rPr>
          <w:color w:val="000000"/>
          <w:sz w:val="28"/>
          <w:szCs w:val="28"/>
        </w:rPr>
        <w:t>4</w:t>
      </w:r>
      <w:r w:rsidRPr="00C22908">
        <w:rPr>
          <w:color w:val="000000"/>
          <w:sz w:val="28"/>
          <w:szCs w:val="28"/>
        </w:rPr>
        <w:t>.</w:t>
      </w:r>
      <w:r w:rsidR="00C22908">
        <w:rPr>
          <w:color w:val="000000"/>
          <w:sz w:val="28"/>
          <w:szCs w:val="28"/>
        </w:rPr>
        <w:t>4</w:t>
      </w:r>
      <w:r w:rsidRPr="00C22908">
        <w:rPr>
          <w:color w:val="000000"/>
          <w:sz w:val="28"/>
          <w:szCs w:val="28"/>
        </w:rPr>
        <w:t xml:space="preserve">. </w:t>
      </w:r>
      <w:proofErr w:type="gramStart"/>
      <w:r w:rsidRPr="00C22908">
        <w:rPr>
          <w:color w:val="000000"/>
          <w:sz w:val="28"/>
          <w:szCs w:val="28"/>
        </w:rPr>
        <w:t xml:space="preserve">Обучающийся вправе отказаться от исполнения Договора и потребовать полного возмещения убытков, если в установленный договором срок недостатки платных образовательных услуг не устранены Исполнителем. </w:t>
      </w:r>
      <w:proofErr w:type="gramEnd"/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</w:r>
      <w:r w:rsidR="00C22908">
        <w:rPr>
          <w:color w:val="000000"/>
          <w:sz w:val="28"/>
          <w:szCs w:val="28"/>
        </w:rPr>
        <w:t>4</w:t>
      </w:r>
      <w:r w:rsidRPr="00C22908">
        <w:rPr>
          <w:color w:val="000000"/>
          <w:sz w:val="28"/>
          <w:szCs w:val="28"/>
        </w:rPr>
        <w:t>.</w:t>
      </w:r>
      <w:r w:rsidR="00C22908">
        <w:rPr>
          <w:color w:val="000000"/>
          <w:sz w:val="28"/>
          <w:szCs w:val="28"/>
        </w:rPr>
        <w:t>5</w:t>
      </w:r>
      <w:r w:rsidRPr="00C22908">
        <w:rPr>
          <w:color w:val="000000"/>
          <w:sz w:val="28"/>
          <w:szCs w:val="28"/>
        </w:rPr>
        <w:t xml:space="preserve">. Если Исполнитель нарушил сроки оказания платных образовательных услуг (сроки начала и (или) окончания оказания платных образовательных услуг и </w:t>
      </w:r>
      <w:r w:rsidRPr="00C22908">
        <w:rPr>
          <w:color w:val="000000"/>
          <w:sz w:val="28"/>
          <w:szCs w:val="28"/>
        </w:rPr>
        <w:lastRenderedPageBreak/>
        <w:t>(или) промежуточные сроки оказания платной образовательной услуги) либо если во время оказания платных образовательных услуг стало очевидным, что они не будут осуществлены в срок, Обучающийся вправе по своему выбору:</w:t>
      </w:r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  <w:t>а) потребовать уменьшения стоимости платных образовательных услуг;</w:t>
      </w:r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  <w:t>б) расторгнуть договор;</w:t>
      </w:r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  <w:t>в)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E06233" w:rsidRPr="00C22908" w:rsidRDefault="00E06233" w:rsidP="00E06233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C22908">
        <w:rPr>
          <w:color w:val="000000"/>
          <w:sz w:val="28"/>
          <w:szCs w:val="28"/>
        </w:rPr>
        <w:tab/>
        <w:t>г) поручить оказать образовательную услугу третьим лицам за разумную цену и потребовать от исполнителя возмещения понесенных расходов.</w:t>
      </w:r>
    </w:p>
    <w:p w:rsidR="008158B6" w:rsidRPr="00C22908" w:rsidRDefault="008158B6" w:rsidP="008158B6">
      <w:pPr>
        <w:jc w:val="both"/>
        <w:rPr>
          <w:sz w:val="28"/>
          <w:szCs w:val="28"/>
        </w:rPr>
      </w:pPr>
    </w:p>
    <w:p w:rsidR="008158B6" w:rsidRDefault="000B0EBC" w:rsidP="000B0EBC">
      <w:pPr>
        <w:jc w:val="center"/>
        <w:rPr>
          <w:b/>
          <w:sz w:val="28"/>
          <w:szCs w:val="28"/>
        </w:rPr>
      </w:pPr>
      <w:r w:rsidRPr="000B0EBC">
        <w:rPr>
          <w:b/>
          <w:sz w:val="28"/>
          <w:szCs w:val="28"/>
        </w:rPr>
        <w:t>5. Заключительные положения</w:t>
      </w:r>
    </w:p>
    <w:p w:rsidR="000B0EBC" w:rsidRDefault="000B0EBC" w:rsidP="000B0EBC">
      <w:pPr>
        <w:jc w:val="center"/>
        <w:rPr>
          <w:b/>
          <w:sz w:val="28"/>
          <w:szCs w:val="28"/>
        </w:rPr>
      </w:pPr>
    </w:p>
    <w:p w:rsidR="000B0EBC" w:rsidRDefault="000B0EBC" w:rsidP="000B0E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5.1. Изменение и дополнения в Положение составляются в письменном виде и являются неотъемлемой частью настоящего Положения</w:t>
      </w:r>
    </w:p>
    <w:p w:rsidR="000B0EBC" w:rsidRPr="000B0EBC" w:rsidRDefault="000B0EBC" w:rsidP="000B0E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5.2. Положение вступает в силу с момента его утверждения.</w:t>
      </w:r>
    </w:p>
    <w:p w:rsidR="008158B6" w:rsidRPr="00C22908" w:rsidRDefault="008158B6" w:rsidP="008158B6">
      <w:pPr>
        <w:jc w:val="both"/>
        <w:rPr>
          <w:sz w:val="28"/>
          <w:szCs w:val="28"/>
        </w:rPr>
      </w:pPr>
    </w:p>
    <w:p w:rsidR="008158B6" w:rsidRPr="00C22908" w:rsidRDefault="008158B6" w:rsidP="008158B6">
      <w:pPr>
        <w:jc w:val="both"/>
        <w:rPr>
          <w:sz w:val="28"/>
          <w:szCs w:val="28"/>
        </w:rPr>
      </w:pPr>
    </w:p>
    <w:p w:rsidR="008158B6" w:rsidRPr="00C22908" w:rsidRDefault="008158B6" w:rsidP="008158B6">
      <w:pPr>
        <w:jc w:val="both"/>
        <w:rPr>
          <w:sz w:val="28"/>
          <w:szCs w:val="28"/>
        </w:rPr>
      </w:pPr>
    </w:p>
    <w:p w:rsidR="008158B6" w:rsidRPr="00C22908" w:rsidRDefault="008158B6" w:rsidP="008158B6">
      <w:pPr>
        <w:jc w:val="both"/>
        <w:rPr>
          <w:sz w:val="28"/>
          <w:szCs w:val="28"/>
        </w:rPr>
      </w:pPr>
    </w:p>
    <w:p w:rsidR="008158B6" w:rsidRDefault="008158B6" w:rsidP="008158B6">
      <w:pPr>
        <w:jc w:val="both"/>
        <w:rPr>
          <w:sz w:val="28"/>
          <w:szCs w:val="28"/>
        </w:rPr>
      </w:pPr>
    </w:p>
    <w:p w:rsidR="00775844" w:rsidRDefault="00775844" w:rsidP="008158B6">
      <w:pPr>
        <w:jc w:val="both"/>
        <w:rPr>
          <w:sz w:val="28"/>
          <w:szCs w:val="28"/>
        </w:rPr>
      </w:pPr>
    </w:p>
    <w:p w:rsidR="00775844" w:rsidRDefault="00775844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AD22AA" w:rsidRDefault="00AD22AA" w:rsidP="008158B6">
      <w:pPr>
        <w:jc w:val="both"/>
        <w:rPr>
          <w:sz w:val="28"/>
          <w:szCs w:val="28"/>
        </w:rPr>
      </w:pPr>
    </w:p>
    <w:p w:rsidR="00775844" w:rsidRDefault="00775844" w:rsidP="008158B6">
      <w:pPr>
        <w:jc w:val="both"/>
        <w:rPr>
          <w:sz w:val="28"/>
          <w:szCs w:val="28"/>
        </w:rPr>
      </w:pPr>
    </w:p>
    <w:tbl>
      <w:tblPr>
        <w:tblW w:w="0" w:type="auto"/>
        <w:tblInd w:w="288" w:type="dxa"/>
        <w:tblLook w:val="0000"/>
      </w:tblPr>
      <w:tblGrid>
        <w:gridCol w:w="4140"/>
        <w:gridCol w:w="4860"/>
      </w:tblGrid>
      <w:tr w:rsidR="00775844" w:rsidRPr="007A62C7" w:rsidTr="0074491E">
        <w:trPr>
          <w:trHeight w:val="1080"/>
        </w:trPr>
        <w:tc>
          <w:tcPr>
            <w:tcW w:w="4140" w:type="dxa"/>
          </w:tcPr>
          <w:p w:rsidR="00775844" w:rsidRPr="007A62C7" w:rsidRDefault="00775844" w:rsidP="0074491E"/>
          <w:p w:rsidR="00775844" w:rsidRPr="007A62C7" w:rsidRDefault="00775844" w:rsidP="0074491E"/>
        </w:tc>
        <w:tc>
          <w:tcPr>
            <w:tcW w:w="4860" w:type="dxa"/>
          </w:tcPr>
          <w:p w:rsidR="00775844" w:rsidRDefault="00775844" w:rsidP="0074491E">
            <w:pPr>
              <w:rPr>
                <w:b/>
              </w:rPr>
            </w:pPr>
            <w:r>
              <w:rPr>
                <w:b/>
              </w:rPr>
              <w:t>Приложение № 1  к Положению об оказании платных образовательных услуг в ГБПОУ «</w:t>
            </w:r>
            <w:proofErr w:type="spellStart"/>
            <w:r>
              <w:rPr>
                <w:b/>
              </w:rPr>
              <w:t>Темниковский</w:t>
            </w:r>
            <w:proofErr w:type="spellEnd"/>
            <w:r>
              <w:rPr>
                <w:b/>
              </w:rPr>
              <w:t xml:space="preserve"> сельскохозяйственный колледж»</w:t>
            </w:r>
          </w:p>
          <w:p w:rsidR="00775844" w:rsidRDefault="00775844" w:rsidP="0074491E">
            <w:pPr>
              <w:rPr>
                <w:b/>
              </w:rPr>
            </w:pPr>
          </w:p>
          <w:p w:rsidR="00775844" w:rsidRPr="00547CBE" w:rsidRDefault="00775844" w:rsidP="0074491E">
            <w:pPr>
              <w:rPr>
                <w:b/>
              </w:rPr>
            </w:pPr>
            <w:r>
              <w:rPr>
                <w:b/>
              </w:rPr>
              <w:t xml:space="preserve">Утвержден приказом и.о. директора « 105 </w:t>
            </w:r>
            <w:proofErr w:type="spellStart"/>
            <w:proofErr w:type="gramStart"/>
            <w:r>
              <w:rPr>
                <w:b/>
              </w:rPr>
              <w:t>фин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хоз</w:t>
            </w:r>
            <w:proofErr w:type="spellEnd"/>
            <w:r>
              <w:rPr>
                <w:b/>
              </w:rPr>
              <w:t xml:space="preserve"> от 01 сентября 2018 г.</w:t>
            </w:r>
          </w:p>
          <w:p w:rsidR="00775844" w:rsidRPr="007A62C7" w:rsidRDefault="00775844" w:rsidP="0074491E"/>
        </w:tc>
      </w:tr>
    </w:tbl>
    <w:p w:rsidR="00775844" w:rsidRDefault="00775844" w:rsidP="00775844">
      <w:pPr>
        <w:jc w:val="center"/>
        <w:rPr>
          <w:b/>
        </w:rPr>
      </w:pPr>
    </w:p>
    <w:p w:rsidR="00775844" w:rsidRDefault="00775844" w:rsidP="00775844">
      <w:pPr>
        <w:jc w:val="center"/>
        <w:rPr>
          <w:b/>
        </w:rPr>
      </w:pPr>
    </w:p>
    <w:p w:rsidR="00775844" w:rsidRDefault="00775844" w:rsidP="00775844">
      <w:pPr>
        <w:jc w:val="center"/>
        <w:rPr>
          <w:b/>
        </w:rPr>
      </w:pPr>
      <w:r>
        <w:rPr>
          <w:b/>
        </w:rPr>
        <w:t>Перечень платных образовательных услуг, оказываемых ГБПОУ РМ «</w:t>
      </w:r>
      <w:proofErr w:type="spellStart"/>
      <w:r>
        <w:rPr>
          <w:b/>
        </w:rPr>
        <w:t>Темниковский</w:t>
      </w:r>
      <w:proofErr w:type="spellEnd"/>
      <w:r>
        <w:rPr>
          <w:b/>
        </w:rPr>
        <w:t xml:space="preserve"> сельскохозяйственный колледж» и их стоимость</w:t>
      </w:r>
    </w:p>
    <w:p w:rsidR="00775844" w:rsidRDefault="00775844" w:rsidP="00775844">
      <w:pPr>
        <w:jc w:val="center"/>
        <w:rPr>
          <w:b/>
        </w:rPr>
      </w:pPr>
    </w:p>
    <w:p w:rsidR="00775844" w:rsidRDefault="00775844" w:rsidP="00775844">
      <w:pPr>
        <w:jc w:val="center"/>
        <w:rPr>
          <w:b/>
        </w:rPr>
      </w:pPr>
    </w:p>
    <w:tbl>
      <w:tblPr>
        <w:tblStyle w:val="aa"/>
        <w:tblW w:w="0" w:type="auto"/>
        <w:tblInd w:w="250" w:type="dxa"/>
        <w:tblLook w:val="04A0"/>
      </w:tblPr>
      <w:tblGrid>
        <w:gridCol w:w="5528"/>
        <w:gridCol w:w="3544"/>
      </w:tblGrid>
      <w:tr w:rsidR="00775844" w:rsidTr="0074491E">
        <w:trPr>
          <w:trHeight w:val="1112"/>
        </w:trPr>
        <w:tc>
          <w:tcPr>
            <w:tcW w:w="5528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платной образовательной услуги</w:t>
            </w:r>
          </w:p>
        </w:tc>
        <w:tc>
          <w:tcPr>
            <w:tcW w:w="3544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Стоимость за год обучения (в рублях)</w:t>
            </w:r>
          </w:p>
        </w:tc>
      </w:tr>
      <w:tr w:rsidR="00775844" w:rsidTr="0074491E">
        <w:tc>
          <w:tcPr>
            <w:tcW w:w="5528" w:type="dxa"/>
          </w:tcPr>
          <w:p w:rsidR="00775844" w:rsidRDefault="00775844" w:rsidP="0074491E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Обучение по специальности</w:t>
            </w:r>
            <w:proofErr w:type="gramEnd"/>
            <w:r>
              <w:rPr>
                <w:b/>
              </w:rPr>
              <w:t xml:space="preserve">  «Экономика и бухгалтерский учет» (по отраслям) на базе 9 классов</w:t>
            </w:r>
          </w:p>
        </w:tc>
        <w:tc>
          <w:tcPr>
            <w:tcW w:w="3544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12 000</w:t>
            </w:r>
          </w:p>
        </w:tc>
      </w:tr>
      <w:tr w:rsidR="00775844" w:rsidTr="0074491E">
        <w:tc>
          <w:tcPr>
            <w:tcW w:w="5528" w:type="dxa"/>
          </w:tcPr>
          <w:p w:rsidR="00775844" w:rsidRDefault="00775844" w:rsidP="0074491E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Обучение по специальности</w:t>
            </w:r>
            <w:proofErr w:type="gramEnd"/>
            <w:r>
              <w:rPr>
                <w:b/>
              </w:rPr>
              <w:t xml:space="preserve"> «Экономика и бухгалтерский учет (по отраслям) заочное отделение»</w:t>
            </w:r>
          </w:p>
        </w:tc>
        <w:tc>
          <w:tcPr>
            <w:tcW w:w="3544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15 000</w:t>
            </w:r>
          </w:p>
        </w:tc>
      </w:tr>
      <w:tr w:rsidR="00775844" w:rsidTr="0074491E">
        <w:tc>
          <w:tcPr>
            <w:tcW w:w="5528" w:type="dxa"/>
          </w:tcPr>
          <w:p w:rsidR="00775844" w:rsidRDefault="00775844" w:rsidP="0074491E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Обучение по специальности</w:t>
            </w:r>
            <w:proofErr w:type="gramEnd"/>
            <w:r>
              <w:rPr>
                <w:b/>
              </w:rPr>
              <w:t xml:space="preserve"> «Туризм» заочное отделение</w:t>
            </w:r>
          </w:p>
        </w:tc>
        <w:tc>
          <w:tcPr>
            <w:tcW w:w="3544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15 000</w:t>
            </w:r>
          </w:p>
        </w:tc>
      </w:tr>
      <w:tr w:rsidR="00775844" w:rsidTr="0074491E">
        <w:tc>
          <w:tcPr>
            <w:tcW w:w="5528" w:type="dxa"/>
          </w:tcPr>
          <w:p w:rsidR="00775844" w:rsidRDefault="00775844" w:rsidP="0074491E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Обучение по программе</w:t>
            </w:r>
            <w:proofErr w:type="gramEnd"/>
            <w:r>
              <w:rPr>
                <w:b/>
              </w:rPr>
              <w:t xml:space="preserve"> «Водитель автомобиля категории «В»</w:t>
            </w:r>
          </w:p>
        </w:tc>
        <w:tc>
          <w:tcPr>
            <w:tcW w:w="3544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15 000 за три месяца обучения (</w:t>
            </w:r>
            <w:proofErr w:type="gramStart"/>
            <w:r>
              <w:rPr>
                <w:b/>
              </w:rPr>
              <w:t>льготная</w:t>
            </w:r>
            <w:proofErr w:type="gramEnd"/>
            <w:r>
              <w:rPr>
                <w:b/>
              </w:rPr>
              <w:t xml:space="preserve"> – 12 000 рублей для студентов, обучающихся на очном отделении в Колледже)</w:t>
            </w:r>
          </w:p>
        </w:tc>
      </w:tr>
    </w:tbl>
    <w:p w:rsidR="00775844" w:rsidRPr="008158B6" w:rsidRDefault="00775844" w:rsidP="00775844">
      <w:pPr>
        <w:jc w:val="center"/>
        <w:rPr>
          <w:b/>
        </w:rPr>
      </w:pPr>
    </w:p>
    <w:p w:rsidR="00775844" w:rsidRPr="008158B6" w:rsidRDefault="00775844" w:rsidP="00775844">
      <w:pPr>
        <w:jc w:val="center"/>
        <w:rPr>
          <w:b/>
        </w:rPr>
      </w:pPr>
    </w:p>
    <w:p w:rsidR="00775844" w:rsidRDefault="00775844" w:rsidP="00775844">
      <w:pPr>
        <w:jc w:val="center"/>
        <w:rPr>
          <w:b/>
        </w:rPr>
      </w:pPr>
      <w:r w:rsidRPr="007A62C7">
        <w:t> </w:t>
      </w:r>
      <w:r>
        <w:rPr>
          <w:b/>
        </w:rPr>
        <w:t>Перечень платных образовательных услуг, оказываемых ГБПОУ РМ «</w:t>
      </w:r>
      <w:proofErr w:type="spellStart"/>
      <w:r>
        <w:rPr>
          <w:b/>
        </w:rPr>
        <w:t>Темниковский</w:t>
      </w:r>
      <w:proofErr w:type="spellEnd"/>
      <w:r>
        <w:rPr>
          <w:b/>
        </w:rPr>
        <w:t xml:space="preserve"> сельскохозяйственный колледж» и их стоимость в </w:t>
      </w:r>
      <w:proofErr w:type="spellStart"/>
      <w:r>
        <w:rPr>
          <w:b/>
        </w:rPr>
        <w:t>Теньгушевском</w:t>
      </w:r>
      <w:proofErr w:type="spellEnd"/>
      <w:r>
        <w:rPr>
          <w:b/>
        </w:rPr>
        <w:t xml:space="preserve"> филиале</w:t>
      </w:r>
    </w:p>
    <w:p w:rsidR="00775844" w:rsidRDefault="00775844" w:rsidP="00775844">
      <w:pPr>
        <w:jc w:val="center"/>
        <w:rPr>
          <w:b/>
        </w:rPr>
      </w:pPr>
    </w:p>
    <w:tbl>
      <w:tblPr>
        <w:tblStyle w:val="aa"/>
        <w:tblW w:w="0" w:type="auto"/>
        <w:tblInd w:w="250" w:type="dxa"/>
        <w:tblLook w:val="04A0"/>
      </w:tblPr>
      <w:tblGrid>
        <w:gridCol w:w="4535"/>
        <w:gridCol w:w="4537"/>
      </w:tblGrid>
      <w:tr w:rsidR="00775844" w:rsidTr="0074491E">
        <w:tc>
          <w:tcPr>
            <w:tcW w:w="4535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платной образовательной услуги</w:t>
            </w:r>
          </w:p>
        </w:tc>
        <w:tc>
          <w:tcPr>
            <w:tcW w:w="4537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Стоимость за обучение (в рублях)</w:t>
            </w:r>
          </w:p>
        </w:tc>
      </w:tr>
      <w:tr w:rsidR="00775844" w:rsidTr="0074491E">
        <w:tc>
          <w:tcPr>
            <w:tcW w:w="4535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Подготовка водителей автотранспортных средств категории «В»</w:t>
            </w:r>
          </w:p>
        </w:tc>
        <w:tc>
          <w:tcPr>
            <w:tcW w:w="4537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18 000</w:t>
            </w:r>
          </w:p>
        </w:tc>
      </w:tr>
      <w:tr w:rsidR="00775844" w:rsidTr="0074491E">
        <w:tc>
          <w:tcPr>
            <w:tcW w:w="4535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Переподготовка водителей автотранспортных сре</w:t>
            </w:r>
            <w:proofErr w:type="gramStart"/>
            <w:r>
              <w:rPr>
                <w:b/>
              </w:rPr>
              <w:t>дств с к</w:t>
            </w:r>
            <w:proofErr w:type="gramEnd"/>
            <w:r>
              <w:rPr>
                <w:b/>
              </w:rPr>
              <w:t>атегории «В» на категорию «С»</w:t>
            </w:r>
          </w:p>
        </w:tc>
        <w:tc>
          <w:tcPr>
            <w:tcW w:w="4537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14 000 (</w:t>
            </w:r>
            <w:proofErr w:type="gramStart"/>
            <w:r>
              <w:rPr>
                <w:b/>
              </w:rPr>
              <w:t>льготная</w:t>
            </w:r>
            <w:proofErr w:type="gramEnd"/>
            <w:r>
              <w:rPr>
                <w:b/>
              </w:rPr>
              <w:t xml:space="preserve"> – 7000 при обучении на категорию «В»)</w:t>
            </w:r>
          </w:p>
        </w:tc>
      </w:tr>
      <w:tr w:rsidR="00775844" w:rsidTr="0074491E">
        <w:tc>
          <w:tcPr>
            <w:tcW w:w="4535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Подготовка водителей автотранспортных средств категории «А»</w:t>
            </w:r>
          </w:p>
        </w:tc>
        <w:tc>
          <w:tcPr>
            <w:tcW w:w="4537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6 000</w:t>
            </w:r>
          </w:p>
        </w:tc>
      </w:tr>
      <w:tr w:rsidR="00775844" w:rsidTr="0074491E">
        <w:tc>
          <w:tcPr>
            <w:tcW w:w="4535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Подготовка водителей категории «СЕ»</w:t>
            </w:r>
          </w:p>
        </w:tc>
        <w:tc>
          <w:tcPr>
            <w:tcW w:w="4537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11 000</w:t>
            </w:r>
          </w:p>
        </w:tc>
      </w:tr>
      <w:tr w:rsidR="00775844" w:rsidTr="0074491E">
        <w:tc>
          <w:tcPr>
            <w:tcW w:w="4535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Подготовка трактористов-машинистов категории «</w:t>
            </w:r>
            <w:r>
              <w:rPr>
                <w:b/>
                <w:lang w:val="en-US"/>
              </w:rPr>
              <w:t>BCDEF</w:t>
            </w:r>
            <w:r>
              <w:rPr>
                <w:b/>
              </w:rPr>
              <w:t>»</w:t>
            </w:r>
          </w:p>
        </w:tc>
        <w:tc>
          <w:tcPr>
            <w:tcW w:w="4537" w:type="dxa"/>
          </w:tcPr>
          <w:p w:rsidR="00775844" w:rsidRPr="00022C48" w:rsidRDefault="00775844" w:rsidP="007449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10 000</w:t>
            </w:r>
          </w:p>
        </w:tc>
      </w:tr>
      <w:tr w:rsidR="00775844" w:rsidTr="0074491E">
        <w:tc>
          <w:tcPr>
            <w:tcW w:w="4535" w:type="dxa"/>
          </w:tcPr>
          <w:p w:rsidR="00775844" w:rsidRPr="00022C48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Подготовка трактористов-машинистов категории «Д»</w:t>
            </w:r>
          </w:p>
        </w:tc>
        <w:tc>
          <w:tcPr>
            <w:tcW w:w="4537" w:type="dxa"/>
          </w:tcPr>
          <w:p w:rsidR="00775844" w:rsidRPr="00022C48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5 000</w:t>
            </w:r>
          </w:p>
        </w:tc>
      </w:tr>
      <w:tr w:rsidR="00775844" w:rsidTr="0074491E">
        <w:tc>
          <w:tcPr>
            <w:tcW w:w="4535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Судоводитель маломерных судов</w:t>
            </w:r>
          </w:p>
        </w:tc>
        <w:tc>
          <w:tcPr>
            <w:tcW w:w="4537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8 000</w:t>
            </w:r>
          </w:p>
        </w:tc>
      </w:tr>
      <w:tr w:rsidR="00775844" w:rsidTr="0074491E">
        <w:tc>
          <w:tcPr>
            <w:tcW w:w="4535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Электросварщик ручной дуговой сварки</w:t>
            </w:r>
          </w:p>
        </w:tc>
        <w:tc>
          <w:tcPr>
            <w:tcW w:w="4537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6 000</w:t>
            </w:r>
          </w:p>
        </w:tc>
      </w:tr>
      <w:tr w:rsidR="00775844" w:rsidTr="0074491E">
        <w:tc>
          <w:tcPr>
            <w:tcW w:w="4535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 xml:space="preserve">Подготовка водителей </w:t>
            </w:r>
            <w:proofErr w:type="spellStart"/>
            <w:r>
              <w:rPr>
                <w:b/>
              </w:rPr>
              <w:t>внедорожных</w:t>
            </w:r>
            <w:proofErr w:type="spellEnd"/>
            <w:r>
              <w:rPr>
                <w:b/>
              </w:rPr>
              <w:t xml:space="preserve"> транспортных средств категории А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537" w:type="dxa"/>
          </w:tcPr>
          <w:p w:rsidR="00775844" w:rsidRDefault="00775844" w:rsidP="0074491E">
            <w:pPr>
              <w:jc w:val="center"/>
              <w:rPr>
                <w:b/>
              </w:rPr>
            </w:pPr>
            <w:r>
              <w:rPr>
                <w:b/>
              </w:rPr>
              <w:t>5 000 (</w:t>
            </w:r>
            <w:proofErr w:type="gramStart"/>
            <w:r>
              <w:rPr>
                <w:b/>
              </w:rPr>
              <w:t>льготная</w:t>
            </w:r>
            <w:proofErr w:type="gramEnd"/>
            <w:r>
              <w:rPr>
                <w:b/>
              </w:rPr>
              <w:t xml:space="preserve"> – 3 000 при обучении на трактористов-машинистов категории «</w:t>
            </w:r>
            <w:r>
              <w:rPr>
                <w:b/>
                <w:lang w:val="en-US"/>
              </w:rPr>
              <w:t>BCDEF</w:t>
            </w:r>
            <w:r>
              <w:rPr>
                <w:b/>
              </w:rPr>
              <w:t>»)</w:t>
            </w:r>
          </w:p>
        </w:tc>
      </w:tr>
    </w:tbl>
    <w:p w:rsidR="00775844" w:rsidRPr="00C22908" w:rsidRDefault="00775844" w:rsidP="008158B6">
      <w:pPr>
        <w:jc w:val="both"/>
        <w:rPr>
          <w:sz w:val="28"/>
          <w:szCs w:val="28"/>
        </w:rPr>
      </w:pPr>
    </w:p>
    <w:p w:rsidR="00292A80" w:rsidRDefault="00292A80" w:rsidP="00292A8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</w:t>
      </w:r>
    </w:p>
    <w:p w:rsidR="00292A80" w:rsidRDefault="00292A80" w:rsidP="00292A80">
      <w:pPr>
        <w:rPr>
          <w:b/>
        </w:rPr>
      </w:pPr>
    </w:p>
    <w:p w:rsidR="00292A80" w:rsidRDefault="00292A80" w:rsidP="00292A80">
      <w:pPr>
        <w:rPr>
          <w:b/>
        </w:rPr>
      </w:pPr>
    </w:p>
    <w:p w:rsidR="00292A80" w:rsidRDefault="00292A80" w:rsidP="00292A80">
      <w:pPr>
        <w:rPr>
          <w:b/>
        </w:rPr>
      </w:pPr>
    </w:p>
    <w:p w:rsidR="00292A80" w:rsidRDefault="00292A80" w:rsidP="00292A80">
      <w:pPr>
        <w:jc w:val="right"/>
        <w:rPr>
          <w:b/>
        </w:rPr>
      </w:pPr>
      <w:r>
        <w:rPr>
          <w:b/>
        </w:rPr>
        <w:t>Приложение № 2</w:t>
      </w:r>
    </w:p>
    <w:p w:rsidR="00292A80" w:rsidRDefault="00292A80" w:rsidP="00292A80">
      <w:pPr>
        <w:rPr>
          <w:b/>
        </w:rPr>
      </w:pPr>
    </w:p>
    <w:p w:rsidR="00292A80" w:rsidRPr="00667D78" w:rsidRDefault="00292A80" w:rsidP="00292A80">
      <w:pPr>
        <w:pStyle w:val="20"/>
        <w:keepNext/>
        <w:keepLines/>
        <w:shd w:val="clear" w:color="auto" w:fill="auto"/>
        <w:tabs>
          <w:tab w:val="left" w:leader="underscore" w:pos="9639"/>
        </w:tabs>
        <w:spacing w:after="243"/>
        <w:ind w:left="620" w:right="20"/>
        <w:jc w:val="center"/>
        <w:rPr>
          <w:sz w:val="28"/>
          <w:szCs w:val="28"/>
        </w:rPr>
      </w:pPr>
      <w:bookmarkStart w:id="0" w:name="bookmark0"/>
      <w:r w:rsidRPr="00667D78">
        <w:rPr>
          <w:sz w:val="28"/>
          <w:szCs w:val="28"/>
        </w:rPr>
        <w:t>Договор об оказании платных образовательных услуг по основным профессиональным образовательным программам среднего профессионального образования №</w:t>
      </w:r>
      <w:bookmarkEnd w:id="0"/>
    </w:p>
    <w:p w:rsidR="00292A80" w:rsidRPr="00E5196F" w:rsidRDefault="00292A80" w:rsidP="00292A80">
      <w:pPr>
        <w:pStyle w:val="a4"/>
        <w:shd w:val="clear" w:color="auto" w:fill="auto"/>
        <w:tabs>
          <w:tab w:val="left" w:pos="7489"/>
          <w:tab w:val="left" w:leader="underscore" w:pos="8036"/>
          <w:tab w:val="left" w:leader="underscore" w:pos="9466"/>
        </w:tabs>
        <w:spacing w:before="0" w:after="218" w:line="200" w:lineRule="exact"/>
        <w:ind w:left="20" w:firstLine="600"/>
        <w:rPr>
          <w:sz w:val="24"/>
          <w:szCs w:val="24"/>
        </w:rPr>
      </w:pPr>
      <w:r>
        <w:rPr>
          <w:sz w:val="24"/>
          <w:szCs w:val="24"/>
        </w:rPr>
        <w:t>г. Темников</w:t>
      </w:r>
      <w:r>
        <w:rPr>
          <w:sz w:val="24"/>
          <w:szCs w:val="24"/>
        </w:rPr>
        <w:tab/>
        <w:t>«</w:t>
      </w:r>
      <w:r>
        <w:rPr>
          <w:sz w:val="24"/>
          <w:szCs w:val="24"/>
        </w:rPr>
        <w:tab/>
        <w:t>»</w:t>
      </w:r>
      <w:r>
        <w:rPr>
          <w:sz w:val="24"/>
          <w:szCs w:val="24"/>
        </w:rPr>
        <w:tab/>
        <w:t>20 _</w:t>
      </w:r>
      <w:r w:rsidRPr="00E5196F">
        <w:rPr>
          <w:sz w:val="24"/>
          <w:szCs w:val="24"/>
        </w:rPr>
        <w:t>г.</w:t>
      </w:r>
    </w:p>
    <w:p w:rsidR="00292A80" w:rsidRDefault="00292A80" w:rsidP="00292A80">
      <w:pPr>
        <w:pStyle w:val="a4"/>
        <w:shd w:val="clear" w:color="auto" w:fill="auto"/>
        <w:tabs>
          <w:tab w:val="left" w:leader="underscore" w:pos="10230"/>
        </w:tabs>
        <w:spacing w:before="0" w:after="0" w:line="240" w:lineRule="auto"/>
        <w:ind w:firstLine="600"/>
        <w:rPr>
          <w:sz w:val="24"/>
          <w:szCs w:val="24"/>
        </w:rPr>
      </w:pPr>
      <w:proofErr w:type="gramStart"/>
      <w:r w:rsidRPr="00E5196F">
        <w:rPr>
          <w:sz w:val="24"/>
          <w:szCs w:val="24"/>
        </w:rPr>
        <w:t>Государственное бюджетное профессиональное образовательное учреждение «</w:t>
      </w:r>
      <w:proofErr w:type="spellStart"/>
      <w:r w:rsidRPr="00E5196F">
        <w:rPr>
          <w:sz w:val="24"/>
          <w:szCs w:val="24"/>
        </w:rPr>
        <w:t>Темниковский</w:t>
      </w:r>
      <w:proofErr w:type="spellEnd"/>
      <w:r w:rsidRPr="00E5196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сельскохозяйственный колледж», </w:t>
      </w:r>
      <w:r w:rsidRPr="00E5196F">
        <w:rPr>
          <w:sz w:val="24"/>
          <w:szCs w:val="24"/>
        </w:rPr>
        <w:t>на основании лицензии №3586 серия</w:t>
      </w:r>
      <w:r>
        <w:rPr>
          <w:sz w:val="24"/>
          <w:szCs w:val="24"/>
        </w:rPr>
        <w:t xml:space="preserve"> </w:t>
      </w:r>
      <w:r w:rsidRPr="00E5196F">
        <w:rPr>
          <w:sz w:val="24"/>
          <w:szCs w:val="24"/>
        </w:rPr>
        <w:t>13ЛО1 № 000</w:t>
      </w:r>
      <w:r>
        <w:rPr>
          <w:sz w:val="24"/>
          <w:szCs w:val="24"/>
        </w:rPr>
        <w:t>0</w:t>
      </w:r>
      <w:r w:rsidRPr="00E5196F">
        <w:rPr>
          <w:sz w:val="24"/>
          <w:szCs w:val="24"/>
        </w:rPr>
        <w:t xml:space="preserve">143 от 22.07.2015 г., выданной Министерством образования Республики Мордовия бессрочно и свидетельства о государственной аккредитации №2613 серия 13А01 № 000392 от 02.09.2015 г., выданного Министерством образования Республики Мордовия  на срок до 09.02.2021 г., в лице </w:t>
      </w:r>
      <w:r>
        <w:rPr>
          <w:sz w:val="24"/>
          <w:szCs w:val="24"/>
        </w:rPr>
        <w:t xml:space="preserve">исполняющего обязанности </w:t>
      </w:r>
      <w:r w:rsidRPr="00E5196F">
        <w:rPr>
          <w:sz w:val="24"/>
          <w:szCs w:val="24"/>
        </w:rPr>
        <w:t xml:space="preserve">директора </w:t>
      </w:r>
      <w:r>
        <w:rPr>
          <w:sz w:val="24"/>
          <w:szCs w:val="24"/>
        </w:rPr>
        <w:t>Дунина Игоря Алексеевича</w:t>
      </w:r>
      <w:r w:rsidRPr="00E5196F">
        <w:rPr>
          <w:sz w:val="24"/>
          <w:szCs w:val="24"/>
        </w:rPr>
        <w:t>, действующего на основании Устава, именуемый в</w:t>
      </w:r>
      <w:proofErr w:type="gramEnd"/>
      <w:r w:rsidRPr="00E5196F">
        <w:rPr>
          <w:sz w:val="24"/>
          <w:szCs w:val="24"/>
        </w:rPr>
        <w:t xml:space="preserve"> </w:t>
      </w:r>
      <w:proofErr w:type="gramStart"/>
      <w:r w:rsidRPr="00E5196F">
        <w:rPr>
          <w:sz w:val="24"/>
          <w:szCs w:val="24"/>
        </w:rPr>
        <w:t>дальнейшем</w:t>
      </w:r>
      <w:proofErr w:type="gramEnd"/>
      <w:r w:rsidRPr="00E5196F">
        <w:rPr>
          <w:sz w:val="24"/>
          <w:szCs w:val="24"/>
        </w:rPr>
        <w:t xml:space="preserve"> «Исполнитель», с одной стороны, и</w:t>
      </w:r>
      <w:r w:rsidRPr="00E5196F">
        <w:rPr>
          <w:sz w:val="24"/>
          <w:szCs w:val="24"/>
        </w:rPr>
        <w:tab/>
      </w:r>
    </w:p>
    <w:p w:rsidR="00292A80" w:rsidRDefault="00292A80" w:rsidP="00292A80">
      <w:pPr>
        <w:pStyle w:val="a4"/>
        <w:shd w:val="clear" w:color="auto" w:fill="auto"/>
        <w:tabs>
          <w:tab w:val="left" w:leader="underscore" w:pos="10230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ind w:left="20" w:right="20"/>
        <w:rPr>
          <w:sz w:val="24"/>
          <w:szCs w:val="24"/>
        </w:rPr>
      </w:pPr>
      <w:proofErr w:type="gramStart"/>
      <w:r w:rsidRPr="00E5196F">
        <w:rPr>
          <w:sz w:val="24"/>
          <w:szCs w:val="24"/>
        </w:rPr>
        <w:t>именуемый в дальнейшем «Заказчик», с другой стороны, в соответствии с Гражданским кодексом Российской Федерации, Федеральным законом от 29 декабря 2012 г. N 273-ФЗ "Об образовании в Российской Федерации" и Законом РФ от 07.02.1992 г. №2300-1 «О защите прав потребителей», а также Правилами оказания платных образовательных услуг, утвержденными Постановлением Правительства Российской Федерации "Об утверждении Правил оказания платных образовательных услуг в сфере</w:t>
      </w:r>
      <w:proofErr w:type="gramEnd"/>
      <w:r w:rsidRPr="00E5196F">
        <w:rPr>
          <w:sz w:val="24"/>
          <w:szCs w:val="24"/>
        </w:rPr>
        <w:t xml:space="preserve"> образования" от 15.08.2013 N 706, заключили настоящий Договор о подготовке специалиста</w:t>
      </w:r>
      <w:r>
        <w:rPr>
          <w:sz w:val="24"/>
          <w:szCs w:val="24"/>
        </w:rPr>
        <w:t xml:space="preserve"> по специальности согласно п.1.1. настоящего договора.</w:t>
      </w: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ind w:left="20" w:right="20"/>
        <w:rPr>
          <w:sz w:val="24"/>
          <w:szCs w:val="24"/>
        </w:rPr>
      </w:pPr>
    </w:p>
    <w:p w:rsidR="00292A80" w:rsidRPr="00E5196F" w:rsidRDefault="00292A80" w:rsidP="00292A80">
      <w:pPr>
        <w:pStyle w:val="a4"/>
        <w:shd w:val="clear" w:color="auto" w:fill="auto"/>
        <w:spacing w:before="0" w:after="0" w:line="276" w:lineRule="auto"/>
        <w:ind w:left="20" w:right="20"/>
        <w:jc w:val="center"/>
        <w:rPr>
          <w:sz w:val="24"/>
          <w:szCs w:val="24"/>
        </w:rPr>
      </w:pPr>
      <w:r w:rsidRPr="00E5196F">
        <w:rPr>
          <w:sz w:val="24"/>
          <w:szCs w:val="24"/>
        </w:rPr>
        <w:t>1. ПРЕДМЕТ ДОГОВОРА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leader="underscore" w:pos="10258"/>
        </w:tabs>
        <w:spacing w:before="0" w:after="0" w:line="259" w:lineRule="exact"/>
        <w:ind w:firstLine="426"/>
        <w:jc w:val="left"/>
        <w:rPr>
          <w:sz w:val="24"/>
          <w:szCs w:val="24"/>
        </w:rPr>
      </w:pPr>
      <w:r w:rsidRPr="00E5196F">
        <w:rPr>
          <w:sz w:val="24"/>
          <w:szCs w:val="24"/>
        </w:rPr>
        <w:t xml:space="preserve"> 1.1. Исполнитель предоставляет, а Заказчик оплачивает </w:t>
      </w:r>
      <w:proofErr w:type="gramStart"/>
      <w:r w:rsidRPr="00E5196F">
        <w:rPr>
          <w:sz w:val="24"/>
          <w:szCs w:val="24"/>
        </w:rPr>
        <w:t>обучение по программе</w:t>
      </w:r>
      <w:proofErr w:type="gramEnd"/>
      <w:r w:rsidRPr="00E5196F">
        <w:rPr>
          <w:sz w:val="24"/>
          <w:szCs w:val="24"/>
        </w:rPr>
        <w:t xml:space="preserve"> подготовки специалиста среднего звена специальности «Экономика и бухгалтерский учет (по отраслям) </w:t>
      </w:r>
      <w:r>
        <w:rPr>
          <w:sz w:val="24"/>
          <w:szCs w:val="24"/>
        </w:rPr>
        <w:t>заочной</w:t>
      </w:r>
      <w:r w:rsidRPr="00E5196F">
        <w:rPr>
          <w:sz w:val="24"/>
          <w:szCs w:val="24"/>
        </w:rPr>
        <w:t xml:space="preserve"> формы обучения.</w:t>
      </w:r>
    </w:p>
    <w:p w:rsidR="00292A80" w:rsidRPr="00A713F5" w:rsidRDefault="00292A80" w:rsidP="00292A80">
      <w:pPr>
        <w:pStyle w:val="a4"/>
        <w:shd w:val="clear" w:color="auto" w:fill="auto"/>
        <w:tabs>
          <w:tab w:val="left" w:leader="underscore" w:pos="10258"/>
        </w:tabs>
        <w:spacing w:before="0" w:after="0" w:line="259" w:lineRule="exact"/>
        <w:ind w:firstLine="426"/>
        <w:jc w:val="left"/>
        <w:rPr>
          <w:sz w:val="24"/>
          <w:szCs w:val="24"/>
        </w:rPr>
      </w:pPr>
      <w:r w:rsidRPr="00E5196F">
        <w:rPr>
          <w:sz w:val="24"/>
          <w:szCs w:val="24"/>
        </w:rPr>
        <w:t xml:space="preserve">1.2. Нормативный срок </w:t>
      </w:r>
      <w:proofErr w:type="gramStart"/>
      <w:r w:rsidRPr="00E5196F">
        <w:rPr>
          <w:sz w:val="24"/>
          <w:szCs w:val="24"/>
        </w:rPr>
        <w:t>обучения</w:t>
      </w:r>
      <w:proofErr w:type="gramEnd"/>
      <w:r w:rsidRPr="00E5196F">
        <w:rPr>
          <w:sz w:val="24"/>
          <w:szCs w:val="24"/>
        </w:rPr>
        <w:t xml:space="preserve"> по данной образовательной программе в соответствии с федеральным государственным образовательным стандартом составляет </w:t>
      </w:r>
      <w:r>
        <w:rPr>
          <w:sz w:val="24"/>
          <w:szCs w:val="24"/>
        </w:rPr>
        <w:t>2</w:t>
      </w:r>
      <w:r w:rsidRPr="007A498C">
        <w:rPr>
          <w:color w:val="FF0000"/>
          <w:sz w:val="24"/>
          <w:szCs w:val="24"/>
        </w:rPr>
        <w:t xml:space="preserve"> </w:t>
      </w:r>
      <w:r w:rsidRPr="00A713F5">
        <w:rPr>
          <w:sz w:val="24"/>
          <w:szCs w:val="24"/>
        </w:rPr>
        <w:t>года 10 месяцев.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110"/>
          <w:tab w:val="left" w:leader="underscore" w:pos="2074"/>
          <w:tab w:val="left" w:leader="underscore" w:pos="2722"/>
          <w:tab w:val="left" w:leader="underscore" w:pos="4042"/>
          <w:tab w:val="left" w:leader="underscore" w:pos="4542"/>
          <w:tab w:val="left" w:leader="underscore" w:pos="5516"/>
          <w:tab w:val="left" w:leader="underscore" w:pos="7004"/>
          <w:tab w:val="left" w:leader="underscore" w:pos="7498"/>
        </w:tabs>
        <w:spacing w:before="0" w:after="0" w:line="250" w:lineRule="exact"/>
        <w:ind w:firstLine="426"/>
        <w:rPr>
          <w:sz w:val="24"/>
          <w:szCs w:val="24"/>
        </w:rPr>
      </w:pPr>
      <w:r w:rsidRPr="00E5196F">
        <w:rPr>
          <w:sz w:val="24"/>
          <w:szCs w:val="24"/>
        </w:rPr>
        <w:t>1.3.Срок обучения в соответствии с рабочим учебным планом (индивидуальным графиком) составляет</w:t>
      </w:r>
    </w:p>
    <w:p w:rsidR="00292A80" w:rsidRPr="00A713F5" w:rsidRDefault="00292A80" w:rsidP="00292A80">
      <w:pPr>
        <w:pStyle w:val="a4"/>
        <w:shd w:val="clear" w:color="auto" w:fill="auto"/>
        <w:tabs>
          <w:tab w:val="left" w:pos="1110"/>
          <w:tab w:val="left" w:leader="underscore" w:pos="2074"/>
          <w:tab w:val="left" w:leader="underscore" w:pos="2722"/>
          <w:tab w:val="left" w:leader="underscore" w:pos="4042"/>
          <w:tab w:val="left" w:leader="underscore" w:pos="4542"/>
          <w:tab w:val="left" w:leader="underscore" w:pos="5516"/>
          <w:tab w:val="left" w:leader="underscore" w:pos="7004"/>
          <w:tab w:val="left" w:leader="underscore" w:pos="7498"/>
        </w:tabs>
        <w:spacing w:before="0" w:after="0" w:line="250" w:lineRule="exact"/>
        <w:rPr>
          <w:sz w:val="24"/>
          <w:szCs w:val="24"/>
        </w:rPr>
      </w:pPr>
      <w:r w:rsidRPr="00A713F5">
        <w:rPr>
          <w:sz w:val="24"/>
          <w:szCs w:val="24"/>
        </w:rPr>
        <w:t>с «01»сентября 201</w:t>
      </w:r>
      <w:r>
        <w:rPr>
          <w:sz w:val="24"/>
          <w:szCs w:val="24"/>
        </w:rPr>
        <w:t>7</w:t>
      </w:r>
      <w:r w:rsidRPr="00A713F5">
        <w:rPr>
          <w:sz w:val="24"/>
          <w:szCs w:val="24"/>
        </w:rPr>
        <w:t>г.  по «30»июня 20</w:t>
      </w:r>
      <w:r>
        <w:rPr>
          <w:sz w:val="24"/>
          <w:szCs w:val="24"/>
        </w:rPr>
        <w:t>20</w:t>
      </w:r>
      <w:r w:rsidRPr="00A713F5">
        <w:rPr>
          <w:sz w:val="24"/>
          <w:szCs w:val="24"/>
        </w:rPr>
        <w:t>г.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018"/>
        </w:tabs>
        <w:spacing w:before="0" w:after="0" w:line="250" w:lineRule="exact"/>
        <w:ind w:firstLine="426"/>
        <w:rPr>
          <w:sz w:val="24"/>
          <w:szCs w:val="24"/>
        </w:rPr>
      </w:pPr>
      <w:r w:rsidRPr="00E5196F">
        <w:rPr>
          <w:sz w:val="24"/>
          <w:szCs w:val="24"/>
        </w:rPr>
        <w:t xml:space="preserve">1.4.После прохождения </w:t>
      </w:r>
      <w:r w:rsidRPr="00A41499">
        <w:rPr>
          <w:sz w:val="24"/>
          <w:szCs w:val="24"/>
        </w:rPr>
        <w:t>«Заказчиком»</w:t>
      </w:r>
      <w:r w:rsidRPr="00E5196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5196F">
        <w:rPr>
          <w:sz w:val="24"/>
          <w:szCs w:val="24"/>
        </w:rPr>
        <w:t xml:space="preserve">полного курса обучения и успешной аттестации ему выдается диплом государственного образца, либо справка об освоении тех или иных компонентов образовательной программы в случае отчисления </w:t>
      </w:r>
      <w:r>
        <w:rPr>
          <w:sz w:val="24"/>
          <w:szCs w:val="24"/>
        </w:rPr>
        <w:t>«Заказчика»</w:t>
      </w:r>
      <w:r w:rsidRPr="00E5196F">
        <w:rPr>
          <w:sz w:val="24"/>
          <w:szCs w:val="24"/>
        </w:rPr>
        <w:t xml:space="preserve"> из образовательного учреждения до завершения им обучения в полном объеме.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018"/>
        </w:tabs>
        <w:spacing w:before="0" w:after="0" w:line="250" w:lineRule="exact"/>
        <w:ind w:left="360" w:right="20"/>
        <w:rPr>
          <w:sz w:val="24"/>
          <w:szCs w:val="24"/>
        </w:rPr>
      </w:pP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left="2920"/>
        <w:jc w:val="left"/>
        <w:rPr>
          <w:sz w:val="24"/>
          <w:szCs w:val="24"/>
        </w:rPr>
      </w:pPr>
      <w:r w:rsidRPr="00E5196F">
        <w:rPr>
          <w:sz w:val="24"/>
          <w:szCs w:val="24"/>
        </w:rPr>
        <w:t>2. ПРАВА И ОБЯЗАННОСТИ ИСПОЛНИТЕЛЯ</w:t>
      </w:r>
    </w:p>
    <w:p w:rsidR="00292A80" w:rsidRPr="00E5196F" w:rsidRDefault="00292A80" w:rsidP="00292A80">
      <w:pPr>
        <w:pStyle w:val="a4"/>
        <w:numPr>
          <w:ilvl w:val="1"/>
          <w:numId w:val="10"/>
        </w:numPr>
        <w:shd w:val="clear" w:color="auto" w:fill="auto"/>
        <w:tabs>
          <w:tab w:val="left" w:pos="851"/>
        </w:tabs>
        <w:spacing w:before="0" w:after="0" w:line="250" w:lineRule="exact"/>
        <w:ind w:left="426" w:firstLine="0"/>
        <w:rPr>
          <w:sz w:val="24"/>
          <w:szCs w:val="24"/>
        </w:rPr>
      </w:pPr>
      <w:r w:rsidRPr="00E5196F">
        <w:rPr>
          <w:sz w:val="24"/>
          <w:szCs w:val="24"/>
        </w:rPr>
        <w:t>Исполнитель вправе: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177"/>
        </w:tabs>
        <w:spacing w:before="0" w:after="0" w:line="250" w:lineRule="exact"/>
        <w:ind w:left="709" w:hanging="283"/>
        <w:rPr>
          <w:sz w:val="24"/>
          <w:szCs w:val="24"/>
        </w:rPr>
      </w:pPr>
      <w:r w:rsidRPr="00E5196F">
        <w:rPr>
          <w:sz w:val="24"/>
          <w:szCs w:val="24"/>
        </w:rPr>
        <w:t>2.1.1.Самостоятельно осуществлять образовательный процесс.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172"/>
        </w:tabs>
        <w:spacing w:before="0" w:after="0" w:line="250" w:lineRule="exact"/>
        <w:ind w:firstLine="426"/>
        <w:rPr>
          <w:sz w:val="24"/>
          <w:szCs w:val="24"/>
        </w:rPr>
      </w:pPr>
      <w:r w:rsidRPr="00E5196F">
        <w:rPr>
          <w:sz w:val="24"/>
          <w:szCs w:val="24"/>
        </w:rPr>
        <w:t>2.1.2.Выбирать системы оценок, формы, порядок и периодичность промежуточной аттестации.</w:t>
      </w:r>
    </w:p>
    <w:p w:rsidR="00292A80" w:rsidRPr="00A41499" w:rsidRDefault="00292A80" w:rsidP="00292A80">
      <w:pPr>
        <w:pStyle w:val="a4"/>
        <w:shd w:val="clear" w:color="auto" w:fill="auto"/>
        <w:tabs>
          <w:tab w:val="left" w:pos="1210"/>
        </w:tabs>
        <w:spacing w:before="0" w:after="0" w:line="250" w:lineRule="exact"/>
        <w:ind w:right="20" w:firstLine="426"/>
        <w:rPr>
          <w:sz w:val="24"/>
          <w:szCs w:val="24"/>
        </w:rPr>
      </w:pPr>
      <w:r w:rsidRPr="00E5196F">
        <w:rPr>
          <w:sz w:val="24"/>
          <w:szCs w:val="24"/>
        </w:rPr>
        <w:t xml:space="preserve">2.1.3.Применять меры поощрения и налагать взыскания </w:t>
      </w:r>
      <w:r w:rsidRPr="00A41499">
        <w:rPr>
          <w:sz w:val="24"/>
          <w:szCs w:val="24"/>
        </w:rPr>
        <w:t>в соответствии с законодательством  Российской Федерации, настоящим договором, Уставом и локальными нормативными актами Исполнителя.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167"/>
        </w:tabs>
        <w:spacing w:before="0" w:after="0" w:line="250" w:lineRule="exact"/>
        <w:ind w:firstLine="426"/>
        <w:rPr>
          <w:sz w:val="24"/>
          <w:szCs w:val="24"/>
        </w:rPr>
      </w:pPr>
      <w:r w:rsidRPr="00E5196F">
        <w:rPr>
          <w:sz w:val="24"/>
          <w:szCs w:val="24"/>
        </w:rPr>
        <w:t>2.1.4.Принимать правила внутреннего распорядка и иные локальные нормативные акты.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321"/>
        </w:tabs>
        <w:spacing w:before="0" w:after="0" w:line="250" w:lineRule="exact"/>
        <w:ind w:right="20" w:firstLine="426"/>
        <w:rPr>
          <w:sz w:val="24"/>
          <w:szCs w:val="24"/>
        </w:rPr>
      </w:pPr>
      <w:r w:rsidRPr="00E5196F">
        <w:rPr>
          <w:sz w:val="24"/>
          <w:szCs w:val="24"/>
        </w:rPr>
        <w:t>2.1.5.Осуществлять текущий контроль успеваемости и промежуточной аттестации обучающихся, устанавливать их формы, периодичности и порядка проведения.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196"/>
        </w:tabs>
        <w:spacing w:before="0" w:after="0" w:line="250" w:lineRule="exact"/>
        <w:ind w:right="20" w:firstLine="426"/>
        <w:rPr>
          <w:sz w:val="24"/>
          <w:szCs w:val="24"/>
        </w:rPr>
      </w:pPr>
      <w:r w:rsidRPr="00E5196F">
        <w:rPr>
          <w:sz w:val="24"/>
          <w:szCs w:val="24"/>
        </w:rPr>
        <w:t xml:space="preserve">2.1.6.Проводить индивидуальный учет результатов освоения </w:t>
      </w:r>
      <w:proofErr w:type="gramStart"/>
      <w:r w:rsidRPr="00E5196F">
        <w:rPr>
          <w:sz w:val="24"/>
          <w:szCs w:val="24"/>
        </w:rPr>
        <w:t>обучающимся</w:t>
      </w:r>
      <w:proofErr w:type="gramEnd"/>
      <w:r w:rsidRPr="00E5196F">
        <w:rPr>
          <w:sz w:val="24"/>
          <w:szCs w:val="24"/>
        </w:rPr>
        <w:t xml:space="preserve"> образовательных программ, а также хранение в архивах информации об этих результатах на бумажных и (или) электронных носителях.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004"/>
        </w:tabs>
        <w:spacing w:before="0" w:after="0" w:line="250" w:lineRule="exact"/>
        <w:ind w:firstLine="426"/>
        <w:rPr>
          <w:sz w:val="24"/>
          <w:szCs w:val="24"/>
        </w:rPr>
      </w:pPr>
      <w:r w:rsidRPr="00E5196F">
        <w:rPr>
          <w:sz w:val="24"/>
          <w:szCs w:val="24"/>
        </w:rPr>
        <w:t>2.2.Исполнитель обязан: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left="20" w:right="20" w:firstLine="406"/>
        <w:rPr>
          <w:sz w:val="24"/>
          <w:szCs w:val="24"/>
        </w:rPr>
      </w:pPr>
      <w:r w:rsidRPr="00E5196F">
        <w:rPr>
          <w:sz w:val="24"/>
          <w:szCs w:val="24"/>
        </w:rPr>
        <w:t>2.2.1. Зачислить Обучающегося, выполнившего установленные Уставом и иными локальными нормативными актам</w:t>
      </w:r>
      <w:r>
        <w:rPr>
          <w:sz w:val="24"/>
          <w:szCs w:val="24"/>
        </w:rPr>
        <w:t xml:space="preserve">и Исполнителя условия приема в </w:t>
      </w:r>
      <w:r w:rsidRPr="00A41499">
        <w:rPr>
          <w:sz w:val="24"/>
          <w:szCs w:val="24"/>
        </w:rPr>
        <w:t>Г</w:t>
      </w:r>
      <w:r w:rsidRPr="00E5196F">
        <w:rPr>
          <w:sz w:val="24"/>
          <w:szCs w:val="24"/>
        </w:rPr>
        <w:t>осударственное бюджетное профессиональное образовательное учреждение «</w:t>
      </w:r>
      <w:proofErr w:type="spellStart"/>
      <w:r w:rsidRPr="00E5196F">
        <w:rPr>
          <w:sz w:val="24"/>
          <w:szCs w:val="24"/>
        </w:rPr>
        <w:t>Темниковский</w:t>
      </w:r>
      <w:proofErr w:type="spellEnd"/>
      <w:r w:rsidRPr="00E5196F">
        <w:rPr>
          <w:sz w:val="24"/>
          <w:szCs w:val="24"/>
        </w:rPr>
        <w:t xml:space="preserve"> сельскохозяйственный колледж». 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left="20" w:right="20" w:firstLine="406"/>
        <w:rPr>
          <w:sz w:val="24"/>
          <w:szCs w:val="24"/>
        </w:rPr>
      </w:pPr>
      <w:r w:rsidRPr="00E5196F">
        <w:rPr>
          <w:sz w:val="24"/>
          <w:szCs w:val="24"/>
        </w:rPr>
        <w:lastRenderedPageBreak/>
        <w:t>2.2.2.Организовать и обеспечить надлежащее исполнение услуг, предусмотренных настоящим Договором. Образовательные услуги оказываются в соответствии с федеральным государственным образовательным стандартом среднего профессионального образования.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243"/>
        </w:tabs>
        <w:spacing w:before="0" w:after="0" w:line="250" w:lineRule="exact"/>
        <w:ind w:right="20" w:firstLine="426"/>
        <w:rPr>
          <w:sz w:val="24"/>
          <w:szCs w:val="24"/>
        </w:rPr>
      </w:pPr>
      <w:r w:rsidRPr="00E5196F">
        <w:rPr>
          <w:sz w:val="24"/>
          <w:szCs w:val="24"/>
        </w:rPr>
        <w:t xml:space="preserve">2.2.3.Создать </w:t>
      </w:r>
      <w:proofErr w:type="gramStart"/>
      <w:r w:rsidRPr="00E5196F">
        <w:rPr>
          <w:sz w:val="24"/>
          <w:szCs w:val="24"/>
        </w:rPr>
        <w:t>Обучающемуся</w:t>
      </w:r>
      <w:proofErr w:type="gramEnd"/>
      <w:r w:rsidRPr="00E5196F">
        <w:rPr>
          <w:sz w:val="24"/>
          <w:szCs w:val="24"/>
        </w:rPr>
        <w:t xml:space="preserve"> необходимые условия для освоения выбранной образовательной программы.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162"/>
        </w:tabs>
        <w:spacing w:before="0" w:after="0" w:line="250" w:lineRule="exact"/>
        <w:ind w:right="20" w:firstLine="426"/>
        <w:rPr>
          <w:sz w:val="24"/>
          <w:szCs w:val="24"/>
        </w:rPr>
      </w:pPr>
      <w:r w:rsidRPr="00E5196F">
        <w:rPr>
          <w:sz w:val="24"/>
          <w:szCs w:val="24"/>
        </w:rPr>
        <w:t>2.2.4.Проявлять уважение к личности Обучающегося, не допускать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Обучающегося с учетом его индивидуальных особенностей.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190"/>
        </w:tabs>
        <w:spacing w:before="0" w:after="0" w:line="250" w:lineRule="exact"/>
        <w:ind w:right="20" w:firstLine="426"/>
        <w:rPr>
          <w:sz w:val="24"/>
          <w:szCs w:val="24"/>
        </w:rPr>
      </w:pPr>
      <w:r w:rsidRPr="00E5196F">
        <w:rPr>
          <w:sz w:val="24"/>
          <w:szCs w:val="24"/>
        </w:rPr>
        <w:t>2.2.5.Сохранить место за Обучающимся в случае пропуска занятий по уважительным причинам (с учетом оплаты услуг, предусмотренных настоящим Договором).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306"/>
        </w:tabs>
        <w:spacing w:before="0" w:after="180" w:line="250" w:lineRule="exact"/>
        <w:ind w:right="20" w:firstLine="426"/>
        <w:rPr>
          <w:sz w:val="24"/>
          <w:szCs w:val="24"/>
        </w:rPr>
      </w:pPr>
      <w:r w:rsidRPr="00E5196F">
        <w:rPr>
          <w:sz w:val="24"/>
          <w:szCs w:val="24"/>
        </w:rPr>
        <w:t>2.2.6.Восполнить материал занятий, пройденный за время отсутствия Обучающегося по уважительной причине, в пределах объема услуг, оказываемых в соответствии с настоящим Договором.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left="1960"/>
        <w:jc w:val="left"/>
        <w:rPr>
          <w:sz w:val="24"/>
          <w:szCs w:val="24"/>
        </w:rPr>
      </w:pPr>
      <w:r w:rsidRPr="00E5196F">
        <w:rPr>
          <w:sz w:val="24"/>
          <w:szCs w:val="24"/>
        </w:rPr>
        <w:t>3. ПРАВА И ОБЯЗАННОСТИ ЗАКАЗЧИКА И ОБУЧАЮЩЕГОСЯ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firstLine="540"/>
        <w:rPr>
          <w:sz w:val="24"/>
          <w:szCs w:val="24"/>
        </w:rPr>
      </w:pPr>
      <w:r w:rsidRPr="00E5196F">
        <w:rPr>
          <w:sz w:val="24"/>
          <w:szCs w:val="24"/>
        </w:rPr>
        <w:t>3.1. Заказчик и Обучающийся вправе:</w:t>
      </w:r>
    </w:p>
    <w:p w:rsidR="00292A80" w:rsidRPr="00E5196F" w:rsidRDefault="00292A80" w:rsidP="00292A80">
      <w:pPr>
        <w:pStyle w:val="a4"/>
        <w:numPr>
          <w:ilvl w:val="0"/>
          <w:numId w:val="2"/>
        </w:numPr>
        <w:shd w:val="clear" w:color="auto" w:fill="auto"/>
        <w:tabs>
          <w:tab w:val="left" w:pos="1147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 xml:space="preserve">Получать информацию от образовательной организации о положении в сфере занятости населения РФ </w:t>
      </w:r>
      <w:proofErr w:type="gramStart"/>
      <w:r w:rsidRPr="00E5196F">
        <w:rPr>
          <w:sz w:val="24"/>
          <w:szCs w:val="24"/>
        </w:rPr>
        <w:t>по</w:t>
      </w:r>
      <w:proofErr w:type="gramEnd"/>
      <w:r w:rsidRPr="00E5196F">
        <w:rPr>
          <w:sz w:val="24"/>
          <w:szCs w:val="24"/>
        </w:rPr>
        <w:t xml:space="preserve"> </w:t>
      </w:r>
      <w:proofErr w:type="gramStart"/>
      <w:r w:rsidRPr="00E5196F">
        <w:rPr>
          <w:sz w:val="24"/>
          <w:szCs w:val="24"/>
        </w:rPr>
        <w:t>осваиваемым</w:t>
      </w:r>
      <w:proofErr w:type="gramEnd"/>
      <w:r w:rsidRPr="00E5196F">
        <w:rPr>
          <w:sz w:val="24"/>
          <w:szCs w:val="24"/>
        </w:rPr>
        <w:t xml:space="preserve"> им профессией, специальности и направлении подготовки.</w:t>
      </w:r>
    </w:p>
    <w:p w:rsidR="00292A80" w:rsidRPr="00E5196F" w:rsidRDefault="00292A80" w:rsidP="00292A80">
      <w:pPr>
        <w:pStyle w:val="a4"/>
        <w:numPr>
          <w:ilvl w:val="0"/>
          <w:numId w:val="2"/>
        </w:numPr>
        <w:shd w:val="clear" w:color="auto" w:fill="auto"/>
        <w:tabs>
          <w:tab w:val="left" w:pos="1133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Обращаться к работникам Исполнителя по вопросам, касающимся процесса обучения в образовательном учреждении;</w:t>
      </w:r>
    </w:p>
    <w:p w:rsidR="00292A80" w:rsidRPr="00E5196F" w:rsidRDefault="00292A80" w:rsidP="00292A80">
      <w:pPr>
        <w:pStyle w:val="a4"/>
        <w:numPr>
          <w:ilvl w:val="0"/>
          <w:numId w:val="2"/>
        </w:numPr>
        <w:shd w:val="clear" w:color="auto" w:fill="auto"/>
        <w:tabs>
          <w:tab w:val="left" w:pos="1051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 xml:space="preserve">Получать полную и достоверную информацию об оценке знаний, умений и навыков, а также о критериях этой оценки </w:t>
      </w:r>
      <w:proofErr w:type="gramStart"/>
      <w:r w:rsidRPr="00E5196F">
        <w:rPr>
          <w:sz w:val="24"/>
          <w:szCs w:val="24"/>
        </w:rPr>
        <w:t>Обучающегося</w:t>
      </w:r>
      <w:proofErr w:type="gramEnd"/>
      <w:r w:rsidRPr="00E5196F">
        <w:rPr>
          <w:sz w:val="24"/>
          <w:szCs w:val="24"/>
        </w:rPr>
        <w:t>;</w:t>
      </w:r>
    </w:p>
    <w:p w:rsidR="00292A80" w:rsidRPr="00E5196F" w:rsidRDefault="00292A80" w:rsidP="00292A80">
      <w:pPr>
        <w:pStyle w:val="a4"/>
        <w:numPr>
          <w:ilvl w:val="0"/>
          <w:numId w:val="2"/>
        </w:numPr>
        <w:shd w:val="clear" w:color="auto" w:fill="auto"/>
        <w:tabs>
          <w:tab w:val="left" w:pos="1118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Ознакомиться со свидетельством о государственной регистрации, с Уставом, с лицензией на осуществление образовательной деятельности, со свидетельством о государственной аккредитации, с учебной документацией, локальными нормативными актами и другими документами, регламентирующими организацию и осуществление образовательной деятельности в образовательной организации;</w:t>
      </w:r>
    </w:p>
    <w:p w:rsidR="00292A80" w:rsidRPr="00E5196F" w:rsidRDefault="00292A80" w:rsidP="00292A80">
      <w:pPr>
        <w:pStyle w:val="a4"/>
        <w:numPr>
          <w:ilvl w:val="0"/>
          <w:numId w:val="2"/>
        </w:numPr>
        <w:shd w:val="clear" w:color="auto" w:fill="auto"/>
        <w:tabs>
          <w:tab w:val="left" w:pos="1176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Обжаловать акты образовательной организации в установленном законодательством РФ порядке.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firstLine="540"/>
        <w:rPr>
          <w:sz w:val="24"/>
          <w:szCs w:val="24"/>
        </w:rPr>
      </w:pPr>
      <w:r w:rsidRPr="00E5196F">
        <w:rPr>
          <w:sz w:val="24"/>
          <w:szCs w:val="24"/>
        </w:rPr>
        <w:t>3.2.Обучающийся вправе: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090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046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договора;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186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Принимать участие в социально-культурных, оздоровительных и т.п. мероприятиях, организованных Исполнителем;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171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Перевестись для получения образования по другой профессии, специальности и (или) направлению подготовки, по другой форме обучения в порядке, установленном законодательством об образовании;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176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Перейти с платного обучения на бесплатное обучение в соответствии с локальными нормативными актами Исполнителя;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082"/>
        </w:tabs>
        <w:spacing w:before="0" w:after="0" w:line="250" w:lineRule="exact"/>
        <w:ind w:firstLine="540"/>
        <w:rPr>
          <w:sz w:val="24"/>
          <w:szCs w:val="24"/>
        </w:rPr>
      </w:pPr>
      <w:r w:rsidRPr="00E5196F">
        <w:rPr>
          <w:sz w:val="24"/>
          <w:szCs w:val="24"/>
        </w:rPr>
        <w:t>Перейти в другую образовательную организацию;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147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Восстановиться для получения образования в образовательной организации, реализующей основные профессиональные образовательные программы, в порядке, установленном законодательством об образовании;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082"/>
        </w:tabs>
        <w:spacing w:before="0" w:after="0" w:line="250" w:lineRule="exact"/>
        <w:ind w:firstLine="540"/>
        <w:rPr>
          <w:sz w:val="24"/>
          <w:szCs w:val="24"/>
        </w:rPr>
      </w:pPr>
      <w:r w:rsidRPr="00E5196F">
        <w:rPr>
          <w:sz w:val="24"/>
          <w:szCs w:val="24"/>
        </w:rPr>
        <w:t>Участвовать в управлении образовательной организацией в порядке, установленном ее Уставом;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082"/>
        </w:tabs>
        <w:spacing w:before="0" w:after="0" w:line="250" w:lineRule="exact"/>
        <w:ind w:firstLine="540"/>
        <w:rPr>
          <w:sz w:val="24"/>
          <w:szCs w:val="24"/>
        </w:rPr>
      </w:pPr>
      <w:r w:rsidRPr="00E5196F">
        <w:rPr>
          <w:sz w:val="24"/>
          <w:szCs w:val="24"/>
        </w:rPr>
        <w:t>Пользоваться объектами культуры и объектами спорта образовательной организации;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Развивать свои творческие способности и интересы, включая участие в конкурсах, олимпиадах,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349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Участвовать в научно-исследовательской, научно-технической, экспериментальной и инновационной деятельности, осуществляемой образовательной организацией, под руководством научно- педагогических работников образовательных организаций высшего образования и (или) научных работников научных организаций;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267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t>Получать поощрения за успехи в учебной, физкультурной, спортивной, общественной, научной, научно-технической, творческой, экспериментальной и инновационной деятельности;</w:t>
      </w:r>
    </w:p>
    <w:p w:rsidR="00292A80" w:rsidRPr="00E5196F" w:rsidRDefault="00292A80" w:rsidP="00292A80">
      <w:pPr>
        <w:pStyle w:val="a4"/>
        <w:numPr>
          <w:ilvl w:val="0"/>
          <w:numId w:val="3"/>
        </w:numPr>
        <w:shd w:val="clear" w:color="auto" w:fill="auto"/>
        <w:tabs>
          <w:tab w:val="left" w:pos="1258"/>
        </w:tabs>
        <w:spacing w:before="0" w:after="0" w:line="250" w:lineRule="exact"/>
        <w:ind w:right="20" w:firstLine="540"/>
        <w:rPr>
          <w:sz w:val="24"/>
          <w:szCs w:val="24"/>
        </w:rPr>
      </w:pPr>
      <w:r w:rsidRPr="00E5196F">
        <w:rPr>
          <w:sz w:val="24"/>
          <w:szCs w:val="24"/>
        </w:rPr>
        <w:lastRenderedPageBreak/>
        <w:t>Совмещать получения образования с работой без ущерба для освоения образовательной программы.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firstLine="540"/>
        <w:rPr>
          <w:sz w:val="24"/>
          <w:szCs w:val="24"/>
        </w:rPr>
      </w:pPr>
      <w:r w:rsidRPr="00E5196F">
        <w:rPr>
          <w:sz w:val="24"/>
          <w:szCs w:val="24"/>
        </w:rPr>
        <w:t xml:space="preserve">3.3. Заказчик и Обучающийся </w:t>
      </w:r>
      <w:proofErr w:type="gramStart"/>
      <w:r w:rsidRPr="00E5196F">
        <w:rPr>
          <w:sz w:val="24"/>
          <w:szCs w:val="24"/>
        </w:rPr>
        <w:t>обязаны</w:t>
      </w:r>
      <w:proofErr w:type="gramEnd"/>
      <w:r w:rsidRPr="00E5196F">
        <w:rPr>
          <w:sz w:val="24"/>
          <w:szCs w:val="24"/>
        </w:rPr>
        <w:t>:</w:t>
      </w:r>
    </w:p>
    <w:p w:rsidR="00292A80" w:rsidRPr="00E5196F" w:rsidRDefault="00292A80" w:rsidP="00292A80">
      <w:pPr>
        <w:pStyle w:val="a4"/>
        <w:numPr>
          <w:ilvl w:val="0"/>
          <w:numId w:val="4"/>
        </w:numPr>
        <w:shd w:val="clear" w:color="auto" w:fill="auto"/>
        <w:tabs>
          <w:tab w:val="left" w:pos="1092"/>
        </w:tabs>
        <w:spacing w:before="0" w:after="0" w:line="250" w:lineRule="exact"/>
        <w:ind w:firstLine="540"/>
        <w:rPr>
          <w:sz w:val="24"/>
          <w:szCs w:val="24"/>
        </w:rPr>
      </w:pPr>
      <w:r w:rsidRPr="00E5196F">
        <w:rPr>
          <w:sz w:val="24"/>
          <w:szCs w:val="24"/>
        </w:rPr>
        <w:t>Своевременно вносить плату за предоставляемые услуги, указанные в настоящем Договоре;</w:t>
      </w:r>
    </w:p>
    <w:p w:rsidR="00292A80" w:rsidRPr="00E5196F" w:rsidRDefault="00292A80" w:rsidP="00292A80">
      <w:pPr>
        <w:pStyle w:val="a4"/>
        <w:numPr>
          <w:ilvl w:val="0"/>
          <w:numId w:val="4"/>
        </w:numPr>
        <w:shd w:val="clear" w:color="auto" w:fill="auto"/>
        <w:tabs>
          <w:tab w:val="left" w:pos="1092"/>
        </w:tabs>
        <w:spacing w:before="0" w:after="0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 xml:space="preserve">Своевременно </w:t>
      </w:r>
      <w:proofErr w:type="gramStart"/>
      <w:r w:rsidRPr="00E5196F">
        <w:rPr>
          <w:sz w:val="24"/>
          <w:szCs w:val="24"/>
        </w:rPr>
        <w:t>предоставлять все необходимые документы</w:t>
      </w:r>
      <w:proofErr w:type="gramEnd"/>
      <w:r w:rsidRPr="00E5196F">
        <w:rPr>
          <w:sz w:val="24"/>
          <w:szCs w:val="24"/>
        </w:rPr>
        <w:t>;</w:t>
      </w:r>
    </w:p>
    <w:p w:rsidR="00292A80" w:rsidRPr="00E5196F" w:rsidRDefault="00292A80" w:rsidP="00292A80">
      <w:pPr>
        <w:pStyle w:val="a4"/>
        <w:numPr>
          <w:ilvl w:val="0"/>
          <w:numId w:val="4"/>
        </w:numPr>
        <w:shd w:val="clear" w:color="auto" w:fill="auto"/>
        <w:tabs>
          <w:tab w:val="left" w:pos="1092"/>
        </w:tabs>
        <w:spacing w:before="0" w:after="0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>Извещать Исполнителя об уважительных причинах отсутствия на занятиях;</w:t>
      </w:r>
    </w:p>
    <w:p w:rsidR="00292A80" w:rsidRPr="00E5196F" w:rsidRDefault="00292A80" w:rsidP="00292A80">
      <w:pPr>
        <w:pStyle w:val="a4"/>
        <w:numPr>
          <w:ilvl w:val="0"/>
          <w:numId w:val="4"/>
        </w:numPr>
        <w:shd w:val="clear" w:color="auto" w:fill="auto"/>
        <w:tabs>
          <w:tab w:val="left" w:pos="1215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>3.4. Обучающийся обязан:</w:t>
      </w:r>
    </w:p>
    <w:p w:rsidR="00292A80" w:rsidRPr="00E5196F" w:rsidRDefault="00292A80" w:rsidP="00292A80">
      <w:pPr>
        <w:pStyle w:val="a4"/>
        <w:numPr>
          <w:ilvl w:val="0"/>
          <w:numId w:val="1"/>
        </w:numPr>
        <w:shd w:val="clear" w:color="auto" w:fill="auto"/>
        <w:tabs>
          <w:tab w:val="left" w:pos="1142"/>
        </w:tabs>
        <w:spacing w:before="0" w:after="0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>Посещать занятия, указанные в учебном расписании;</w:t>
      </w:r>
    </w:p>
    <w:p w:rsidR="00292A80" w:rsidRPr="00E5196F" w:rsidRDefault="00292A80" w:rsidP="00292A80">
      <w:pPr>
        <w:pStyle w:val="a4"/>
        <w:numPr>
          <w:ilvl w:val="0"/>
          <w:numId w:val="1"/>
        </w:numPr>
        <w:shd w:val="clear" w:color="auto" w:fill="auto"/>
        <w:tabs>
          <w:tab w:val="left" w:pos="1268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>Выполнять задания по подготовке к занятиям, даваемые педагогическими работниками образовательной организации;</w:t>
      </w:r>
    </w:p>
    <w:p w:rsidR="00292A80" w:rsidRPr="00E5196F" w:rsidRDefault="00292A80" w:rsidP="00292A80">
      <w:pPr>
        <w:pStyle w:val="a4"/>
        <w:numPr>
          <w:ilvl w:val="0"/>
          <w:numId w:val="1"/>
        </w:numPr>
        <w:shd w:val="clear" w:color="auto" w:fill="auto"/>
        <w:tabs>
          <w:tab w:val="left" w:pos="1182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>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другим Обучающимся, не посягать на их честь и достоинство;</w:t>
      </w:r>
    </w:p>
    <w:p w:rsidR="00292A80" w:rsidRDefault="00292A80" w:rsidP="00292A80">
      <w:pPr>
        <w:pStyle w:val="a4"/>
        <w:numPr>
          <w:ilvl w:val="0"/>
          <w:numId w:val="1"/>
        </w:numPr>
        <w:shd w:val="clear" w:color="auto" w:fill="auto"/>
        <w:tabs>
          <w:tab w:val="left" w:pos="1147"/>
        </w:tabs>
        <w:spacing w:before="0" w:after="176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>Бережно относиться к имуществу Исполнителя.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4" w:lineRule="exact"/>
        <w:jc w:val="center"/>
        <w:rPr>
          <w:sz w:val="24"/>
          <w:szCs w:val="24"/>
        </w:rPr>
      </w:pPr>
      <w:r w:rsidRPr="005970B7">
        <w:rPr>
          <w:sz w:val="24"/>
          <w:szCs w:val="24"/>
        </w:rPr>
        <w:t>4.</w:t>
      </w:r>
      <w:r>
        <w:rPr>
          <w:sz w:val="24"/>
          <w:szCs w:val="24"/>
        </w:rPr>
        <w:t xml:space="preserve"> СТОИМОСТЬ ОБРАЗОВАТЕЛЬНЫХ УСЛУГ, СРОКИ И ПОРЯДОК ИХ ОПЛАТЫ.</w:t>
      </w:r>
    </w:p>
    <w:p w:rsidR="00292A80" w:rsidRPr="00A713F5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066"/>
          <w:tab w:val="left" w:leader="underscore" w:pos="2569"/>
          <w:tab w:val="left" w:leader="underscore" w:pos="9462"/>
        </w:tabs>
        <w:spacing w:before="0" w:after="0" w:line="254" w:lineRule="exact"/>
        <w:ind w:left="20" w:right="20" w:firstLine="580"/>
        <w:rPr>
          <w:sz w:val="24"/>
          <w:szCs w:val="24"/>
        </w:rPr>
      </w:pPr>
      <w:r>
        <w:rPr>
          <w:sz w:val="24"/>
          <w:szCs w:val="24"/>
        </w:rPr>
        <w:t>С</w:t>
      </w:r>
      <w:r w:rsidRPr="00E5196F">
        <w:rPr>
          <w:sz w:val="24"/>
          <w:szCs w:val="24"/>
        </w:rPr>
        <w:t xml:space="preserve">тоимость </w:t>
      </w:r>
      <w:r>
        <w:rPr>
          <w:sz w:val="24"/>
          <w:szCs w:val="24"/>
        </w:rPr>
        <w:t xml:space="preserve">обучения составляет сумму в размере ___________ рублей. </w:t>
      </w:r>
      <w:r w:rsidRPr="00A713F5">
        <w:rPr>
          <w:sz w:val="24"/>
          <w:szCs w:val="24"/>
        </w:rPr>
        <w:t xml:space="preserve">Полная стоимость образовательных услуг за весь период обучения составляет </w:t>
      </w:r>
      <w:r>
        <w:rPr>
          <w:sz w:val="24"/>
          <w:szCs w:val="24"/>
        </w:rPr>
        <w:t>_____________________</w:t>
      </w:r>
      <w:r w:rsidRPr="00A713F5">
        <w:rPr>
          <w:sz w:val="24"/>
          <w:szCs w:val="24"/>
        </w:rPr>
        <w:t xml:space="preserve"> рублей.</w:t>
      </w:r>
    </w:p>
    <w:p w:rsidR="00292A80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042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 xml:space="preserve">Оплата производится </w:t>
      </w:r>
      <w:r>
        <w:rPr>
          <w:sz w:val="24"/>
          <w:szCs w:val="24"/>
        </w:rPr>
        <w:t xml:space="preserve">путем внесения </w:t>
      </w:r>
      <w:r w:rsidRPr="00E5196F">
        <w:rPr>
          <w:sz w:val="24"/>
          <w:szCs w:val="24"/>
        </w:rPr>
        <w:t>наличны</w:t>
      </w:r>
      <w:r>
        <w:rPr>
          <w:sz w:val="24"/>
          <w:szCs w:val="24"/>
        </w:rPr>
        <w:t>х</w:t>
      </w:r>
      <w:r w:rsidRPr="00E5196F">
        <w:rPr>
          <w:sz w:val="24"/>
          <w:szCs w:val="24"/>
        </w:rPr>
        <w:t xml:space="preserve"> </w:t>
      </w:r>
      <w:r>
        <w:rPr>
          <w:sz w:val="24"/>
          <w:szCs w:val="24"/>
        </w:rPr>
        <w:t>денежных сре</w:t>
      </w:r>
      <w:proofErr w:type="gramStart"/>
      <w:r>
        <w:rPr>
          <w:sz w:val="24"/>
          <w:szCs w:val="24"/>
        </w:rPr>
        <w:t>дств</w:t>
      </w:r>
      <w:r w:rsidRPr="00E5196F">
        <w:rPr>
          <w:sz w:val="24"/>
          <w:szCs w:val="24"/>
        </w:rPr>
        <w:t xml:space="preserve"> в к</w:t>
      </w:r>
      <w:proofErr w:type="gramEnd"/>
      <w:r w:rsidRPr="00E5196F">
        <w:rPr>
          <w:sz w:val="24"/>
          <w:szCs w:val="24"/>
        </w:rPr>
        <w:t>ассу Исполнителя</w:t>
      </w:r>
      <w:r>
        <w:rPr>
          <w:sz w:val="24"/>
          <w:szCs w:val="24"/>
        </w:rPr>
        <w:t>.</w:t>
      </w:r>
    </w:p>
    <w:p w:rsidR="00292A80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042"/>
        </w:tabs>
        <w:spacing w:before="0" w:after="0" w:line="250" w:lineRule="exact"/>
        <w:ind w:left="20" w:right="20" w:firstLine="580"/>
        <w:rPr>
          <w:sz w:val="24"/>
          <w:szCs w:val="24"/>
        </w:rPr>
      </w:pPr>
      <w:r>
        <w:rPr>
          <w:sz w:val="24"/>
          <w:szCs w:val="24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республиканского бюджета на очередной финансовый год и плановый период</w:t>
      </w:r>
    </w:p>
    <w:p w:rsidR="00292A80" w:rsidRPr="00C54D89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042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C54D89">
        <w:rPr>
          <w:sz w:val="24"/>
          <w:szCs w:val="24"/>
        </w:rPr>
        <w:t>Изменения в оплате за обучение утверждаются советом колледжа и доводятся до сведения Заказчика путем размещения информации на официальном сайте Исполнителя ________</w:t>
      </w:r>
      <w:r>
        <w:rPr>
          <w:sz w:val="24"/>
          <w:szCs w:val="24"/>
        </w:rPr>
        <w:t>_____________</w:t>
      </w:r>
      <w:r w:rsidRPr="00C54D89">
        <w:rPr>
          <w:sz w:val="24"/>
          <w:szCs w:val="24"/>
        </w:rPr>
        <w:t xml:space="preserve">_, а также на досках объявления колледжа. Изменение стоимости платных образовательных услуг оформляется Протоколом согласования договорной цены, подписанным обеими сторонами.                 </w:t>
      </w:r>
    </w:p>
    <w:p w:rsidR="00292A80" w:rsidRPr="00E5196F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042"/>
        </w:tabs>
        <w:spacing w:before="0" w:after="0" w:line="250" w:lineRule="exact"/>
        <w:ind w:left="20" w:right="20" w:firstLine="580"/>
        <w:rPr>
          <w:sz w:val="24"/>
          <w:szCs w:val="24"/>
        </w:rPr>
      </w:pPr>
      <w:r>
        <w:rPr>
          <w:sz w:val="24"/>
          <w:szCs w:val="24"/>
        </w:rPr>
        <w:t>При зачислении, восстановлении или переводе на платное обучение соответствующие приказы издаются только после заключения договора и предоплаты не менее 50% от стоимости обучения за текущий год.</w:t>
      </w:r>
    </w:p>
    <w:p w:rsidR="00292A80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014"/>
          <w:tab w:val="left" w:pos="1105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460E97">
        <w:rPr>
          <w:sz w:val="24"/>
          <w:szCs w:val="24"/>
        </w:rPr>
        <w:t xml:space="preserve">При дальнейшем обучении на договорной основе оплата производится за очередной учебный год полностью не позднее 01 </w:t>
      </w:r>
      <w:r>
        <w:rPr>
          <w:sz w:val="24"/>
          <w:szCs w:val="24"/>
        </w:rPr>
        <w:t>июля</w:t>
      </w:r>
      <w:r w:rsidRPr="00460E97">
        <w:rPr>
          <w:sz w:val="24"/>
          <w:szCs w:val="24"/>
        </w:rPr>
        <w:t xml:space="preserve"> или равными долями по семестрам до начала очередной сессии, но не позднее 01 апреля и 01 декабря.</w:t>
      </w:r>
    </w:p>
    <w:p w:rsidR="00292A80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014"/>
          <w:tab w:val="left" w:pos="1105"/>
        </w:tabs>
        <w:spacing w:before="0" w:after="0" w:line="250" w:lineRule="exact"/>
        <w:ind w:left="20" w:right="20" w:firstLine="580"/>
        <w:rPr>
          <w:sz w:val="24"/>
          <w:szCs w:val="24"/>
        </w:rPr>
      </w:pPr>
      <w:r>
        <w:rPr>
          <w:sz w:val="24"/>
          <w:szCs w:val="24"/>
        </w:rPr>
        <w:t>В случае просрочки оплаты, превышающей 25 дней с даты, указанной в п.4.5. настоящего Договора, Исполнитель вправе не допустить Заказчика к сдаче экзаменов и зачетов, в одностороннем порядке расторгнуть настоящий Договор и отчислить Заказчика.</w:t>
      </w:r>
    </w:p>
    <w:p w:rsidR="00292A80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014"/>
          <w:tab w:val="left" w:pos="1105"/>
        </w:tabs>
        <w:spacing w:before="0" w:after="0" w:line="250" w:lineRule="exact"/>
        <w:ind w:left="20" w:right="20" w:firstLine="580"/>
        <w:rPr>
          <w:sz w:val="24"/>
          <w:szCs w:val="24"/>
        </w:rPr>
      </w:pPr>
      <w:r>
        <w:rPr>
          <w:sz w:val="24"/>
          <w:szCs w:val="24"/>
        </w:rPr>
        <w:t>Исполнитель издает приказ о переводе Заказчика на очередной курс только после того, как произведена оплата Заказчиком за текущий учебный год в полном объеме.</w:t>
      </w:r>
    </w:p>
    <w:p w:rsidR="00292A80" w:rsidRPr="00460E97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014"/>
          <w:tab w:val="left" w:pos="1105"/>
        </w:tabs>
        <w:spacing w:before="0" w:after="0" w:line="250" w:lineRule="exact"/>
        <w:ind w:left="20" w:right="20" w:firstLine="580"/>
        <w:rPr>
          <w:sz w:val="24"/>
          <w:szCs w:val="24"/>
        </w:rPr>
      </w:pPr>
      <w:r>
        <w:rPr>
          <w:sz w:val="24"/>
          <w:szCs w:val="24"/>
        </w:rPr>
        <w:t>Стоимость обучения Заказчика, приступившего к занятиям после окончания академического отпуска или восстанавливаемого после отчисления, определяется в соответствии с установленной стоимостью на соответствующем курсе на момент восстановления.</w:t>
      </w:r>
    </w:p>
    <w:p w:rsidR="00292A80" w:rsidRDefault="00292A80" w:rsidP="00292A80">
      <w:pPr>
        <w:pStyle w:val="a4"/>
        <w:numPr>
          <w:ilvl w:val="1"/>
          <w:numId w:val="1"/>
        </w:numPr>
        <w:shd w:val="clear" w:color="auto" w:fill="auto"/>
        <w:tabs>
          <w:tab w:val="left" w:pos="1105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460E97">
        <w:rPr>
          <w:sz w:val="24"/>
          <w:szCs w:val="24"/>
        </w:rPr>
        <w:t>При выпуске из образовательной организации до 15 июня Заказчик обязан произвести окончательный расчет за весь период обучения.</w:t>
      </w:r>
    </w:p>
    <w:p w:rsidR="00292A80" w:rsidRPr="00E5196F" w:rsidRDefault="00292A80" w:rsidP="00292A80">
      <w:pPr>
        <w:pStyle w:val="a4"/>
        <w:shd w:val="clear" w:color="auto" w:fill="auto"/>
        <w:tabs>
          <w:tab w:val="left" w:pos="1105"/>
        </w:tabs>
        <w:spacing w:before="0" w:after="0" w:line="250" w:lineRule="exact"/>
        <w:ind w:left="600" w:right="20"/>
        <w:rPr>
          <w:sz w:val="24"/>
          <w:szCs w:val="24"/>
        </w:rPr>
      </w:pP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left="2240"/>
        <w:jc w:val="left"/>
        <w:rPr>
          <w:sz w:val="24"/>
          <w:szCs w:val="24"/>
        </w:rPr>
      </w:pPr>
      <w:r w:rsidRPr="00E5196F">
        <w:rPr>
          <w:sz w:val="24"/>
          <w:szCs w:val="24"/>
        </w:rPr>
        <w:t>5. ПОРЯДОК ИЗМЕНЕНИЯ И РАСТОРЖЕНИЯ ДОГОВОРА</w:t>
      </w:r>
    </w:p>
    <w:p w:rsidR="00292A80" w:rsidRPr="00E5196F" w:rsidRDefault="00292A80" w:rsidP="00292A80">
      <w:pPr>
        <w:pStyle w:val="a4"/>
        <w:numPr>
          <w:ilvl w:val="0"/>
          <w:numId w:val="5"/>
        </w:numPr>
        <w:shd w:val="clear" w:color="auto" w:fill="auto"/>
        <w:tabs>
          <w:tab w:val="left" w:pos="951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292A80" w:rsidRPr="00E5196F" w:rsidRDefault="00292A80" w:rsidP="00292A80">
      <w:pPr>
        <w:pStyle w:val="a4"/>
        <w:numPr>
          <w:ilvl w:val="0"/>
          <w:numId w:val="5"/>
        </w:numPr>
        <w:shd w:val="clear" w:color="auto" w:fill="auto"/>
        <w:tabs>
          <w:tab w:val="left" w:pos="974"/>
        </w:tabs>
        <w:spacing w:before="0" w:after="0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 xml:space="preserve">Настоящий </w:t>
      </w:r>
      <w:proofErr w:type="gramStart"/>
      <w:r w:rsidRPr="00E5196F">
        <w:rPr>
          <w:sz w:val="24"/>
          <w:szCs w:val="24"/>
        </w:rPr>
        <w:t>Договор</w:t>
      </w:r>
      <w:proofErr w:type="gramEnd"/>
      <w:r w:rsidRPr="00E5196F">
        <w:rPr>
          <w:sz w:val="24"/>
          <w:szCs w:val="24"/>
        </w:rPr>
        <w:t xml:space="preserve"> может быть расторгнут по соглашению Сторон.</w:t>
      </w:r>
    </w:p>
    <w:p w:rsidR="00292A80" w:rsidRPr="00E5196F" w:rsidRDefault="00292A80" w:rsidP="00292A80">
      <w:pPr>
        <w:pStyle w:val="a4"/>
        <w:numPr>
          <w:ilvl w:val="0"/>
          <w:numId w:val="5"/>
        </w:numPr>
        <w:shd w:val="clear" w:color="auto" w:fill="auto"/>
        <w:tabs>
          <w:tab w:val="left" w:pos="979"/>
        </w:tabs>
        <w:spacing w:before="0" w:after="0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>Действие настоящего Договора прекращается досрочно:</w:t>
      </w:r>
    </w:p>
    <w:p w:rsidR="00292A80" w:rsidRPr="00E5196F" w:rsidRDefault="00292A80" w:rsidP="00292A80">
      <w:pPr>
        <w:pStyle w:val="a4"/>
        <w:numPr>
          <w:ilvl w:val="0"/>
          <w:numId w:val="6"/>
        </w:numPr>
        <w:shd w:val="clear" w:color="auto" w:fill="auto"/>
        <w:tabs>
          <w:tab w:val="left" w:pos="1119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 xml:space="preserve">По инициативе Обучающегося или </w:t>
      </w:r>
      <w:proofErr w:type="gramStart"/>
      <w:r w:rsidRPr="00E5196F">
        <w:rPr>
          <w:sz w:val="24"/>
          <w:szCs w:val="24"/>
        </w:rPr>
        <w:t>Заказчика</w:t>
      </w:r>
      <w:proofErr w:type="gramEnd"/>
      <w:r w:rsidRPr="00E5196F">
        <w:rPr>
          <w:sz w:val="24"/>
          <w:szCs w:val="24"/>
        </w:rPr>
        <w:t xml:space="preserve">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292A80" w:rsidRPr="00E5196F" w:rsidRDefault="00292A80" w:rsidP="00292A80">
      <w:pPr>
        <w:pStyle w:val="a4"/>
        <w:numPr>
          <w:ilvl w:val="0"/>
          <w:numId w:val="6"/>
        </w:numPr>
        <w:shd w:val="clear" w:color="auto" w:fill="auto"/>
        <w:tabs>
          <w:tab w:val="left" w:pos="1129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>По обстоятельствам, не зависящим от воли Обучающегося или Заказчика и Исполнителя, в том числе в случае ликвидации Исполнителя.</w:t>
      </w:r>
    </w:p>
    <w:p w:rsidR="00292A80" w:rsidRPr="00E5196F" w:rsidRDefault="00292A80" w:rsidP="00292A80">
      <w:pPr>
        <w:pStyle w:val="a4"/>
        <w:numPr>
          <w:ilvl w:val="0"/>
          <w:numId w:val="6"/>
        </w:numPr>
        <w:shd w:val="clear" w:color="auto" w:fill="auto"/>
        <w:tabs>
          <w:tab w:val="left" w:pos="1142"/>
        </w:tabs>
        <w:spacing w:before="0" w:after="0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>По инициативе Исполнителя:</w:t>
      </w:r>
    </w:p>
    <w:p w:rsidR="00292A80" w:rsidRPr="00E5196F" w:rsidRDefault="00292A80" w:rsidP="00292A80">
      <w:pPr>
        <w:pStyle w:val="a4"/>
        <w:numPr>
          <w:ilvl w:val="0"/>
          <w:numId w:val="7"/>
        </w:numPr>
        <w:shd w:val="clear" w:color="auto" w:fill="auto"/>
        <w:tabs>
          <w:tab w:val="left" w:pos="769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lastRenderedPageBreak/>
        <w:t xml:space="preserve">в случае применения к </w:t>
      </w:r>
      <w:proofErr w:type="gramStart"/>
      <w:r w:rsidRPr="00E5196F">
        <w:rPr>
          <w:sz w:val="24"/>
          <w:szCs w:val="24"/>
        </w:rPr>
        <w:t>Обучающемуся</w:t>
      </w:r>
      <w:proofErr w:type="gramEnd"/>
      <w:r w:rsidRPr="00E5196F">
        <w:rPr>
          <w:sz w:val="24"/>
          <w:szCs w:val="24"/>
        </w:rPr>
        <w:t>, достигшему возраста пятнадцати лет, отчисления как меры дисциплинарного взыскания,</w:t>
      </w:r>
    </w:p>
    <w:p w:rsidR="00292A80" w:rsidRPr="00E5196F" w:rsidRDefault="00292A80" w:rsidP="00292A80">
      <w:pPr>
        <w:pStyle w:val="a4"/>
        <w:numPr>
          <w:ilvl w:val="0"/>
          <w:numId w:val="7"/>
        </w:numPr>
        <w:shd w:val="clear" w:color="auto" w:fill="auto"/>
        <w:tabs>
          <w:tab w:val="left" w:pos="831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 xml:space="preserve">в случае невыполнения </w:t>
      </w:r>
      <w:proofErr w:type="gramStart"/>
      <w:r w:rsidRPr="00E5196F">
        <w:rPr>
          <w:sz w:val="24"/>
          <w:szCs w:val="24"/>
        </w:rPr>
        <w:t>Обучающимся</w:t>
      </w:r>
      <w:proofErr w:type="gramEnd"/>
      <w:r w:rsidRPr="00E5196F">
        <w:rPr>
          <w:sz w:val="24"/>
          <w:szCs w:val="24"/>
        </w:rPr>
        <w:t xml:space="preserve">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</w:t>
      </w:r>
    </w:p>
    <w:p w:rsidR="00292A80" w:rsidRPr="00E5196F" w:rsidRDefault="00292A80" w:rsidP="00292A80">
      <w:pPr>
        <w:pStyle w:val="a4"/>
        <w:numPr>
          <w:ilvl w:val="0"/>
          <w:numId w:val="7"/>
        </w:numPr>
        <w:shd w:val="clear" w:color="auto" w:fill="auto"/>
        <w:tabs>
          <w:tab w:val="left" w:pos="706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>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292A80" w:rsidRPr="00E5196F" w:rsidRDefault="00292A80" w:rsidP="00292A80">
      <w:pPr>
        <w:pStyle w:val="a4"/>
        <w:numPr>
          <w:ilvl w:val="0"/>
          <w:numId w:val="7"/>
        </w:numPr>
        <w:shd w:val="clear" w:color="auto" w:fill="auto"/>
        <w:tabs>
          <w:tab w:val="left" w:pos="720"/>
        </w:tabs>
        <w:spacing w:before="0" w:after="0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>в случае просрочки оплаты стоимости платных образовательных услуг;</w:t>
      </w:r>
    </w:p>
    <w:p w:rsidR="00292A80" w:rsidRPr="00E5196F" w:rsidRDefault="00292A80" w:rsidP="00292A80">
      <w:pPr>
        <w:pStyle w:val="a4"/>
        <w:numPr>
          <w:ilvl w:val="0"/>
          <w:numId w:val="7"/>
        </w:numPr>
        <w:shd w:val="clear" w:color="auto" w:fill="auto"/>
        <w:tabs>
          <w:tab w:val="left" w:pos="850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>в случае невозможности надлежащего исполнения обязательств по оказанию платных образовательных услуг вследствие действий (бездействия) Обучающегося.</w:t>
      </w:r>
    </w:p>
    <w:p w:rsidR="00292A80" w:rsidRPr="00E5196F" w:rsidRDefault="00292A80" w:rsidP="00292A80">
      <w:pPr>
        <w:pStyle w:val="a4"/>
        <w:numPr>
          <w:ilvl w:val="0"/>
          <w:numId w:val="6"/>
        </w:numPr>
        <w:shd w:val="clear" w:color="auto" w:fill="auto"/>
        <w:tabs>
          <w:tab w:val="left" w:pos="1129"/>
        </w:tabs>
        <w:spacing w:before="0" w:after="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:rsidR="00292A80" w:rsidRPr="00E5196F" w:rsidRDefault="00292A80" w:rsidP="00292A80">
      <w:pPr>
        <w:pStyle w:val="a4"/>
        <w:numPr>
          <w:ilvl w:val="0"/>
          <w:numId w:val="6"/>
        </w:numPr>
        <w:shd w:val="clear" w:color="auto" w:fill="auto"/>
        <w:tabs>
          <w:tab w:val="left" w:pos="1142"/>
        </w:tabs>
        <w:spacing w:before="0" w:after="0" w:line="250" w:lineRule="exact"/>
        <w:ind w:left="20" w:firstLine="580"/>
        <w:rPr>
          <w:sz w:val="24"/>
          <w:szCs w:val="24"/>
        </w:rPr>
      </w:pPr>
      <w:r w:rsidRPr="00E5196F">
        <w:rPr>
          <w:sz w:val="24"/>
          <w:szCs w:val="24"/>
        </w:rPr>
        <w:t>По Инициативе Заказчика:</w:t>
      </w:r>
    </w:p>
    <w:p w:rsidR="00292A80" w:rsidRPr="00E5196F" w:rsidRDefault="00292A80" w:rsidP="00292A80">
      <w:pPr>
        <w:pStyle w:val="a4"/>
        <w:shd w:val="clear" w:color="auto" w:fill="auto"/>
        <w:spacing w:before="0" w:after="220" w:line="250" w:lineRule="exact"/>
        <w:ind w:left="20" w:right="20" w:firstLine="580"/>
        <w:rPr>
          <w:sz w:val="24"/>
          <w:szCs w:val="24"/>
        </w:rPr>
      </w:pPr>
      <w:r w:rsidRPr="00E5196F">
        <w:rPr>
          <w:sz w:val="24"/>
          <w:szCs w:val="24"/>
        </w:rPr>
        <w:t>Если Исполнитель нарушил сроки оказания платных образовательных услуг (сроки начала и (или) окончания оказания платных образовательных услуг и (или) промежуточные сроки оказания платной образовательной услуги) либо если во время оказания платных образовательных услуг стало очевидным, что они не будут осуществлены в срок, Заказчик вправе расторгнуть Договор.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00" w:lineRule="exact"/>
        <w:ind w:left="3520"/>
        <w:jc w:val="left"/>
        <w:rPr>
          <w:sz w:val="24"/>
          <w:szCs w:val="24"/>
        </w:rPr>
      </w:pPr>
      <w:r w:rsidRPr="00E5196F">
        <w:rPr>
          <w:sz w:val="24"/>
          <w:szCs w:val="24"/>
        </w:rPr>
        <w:t>6. СРОК ДЕЙСТВИЯ ДОГОВОРА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00" w:lineRule="exact"/>
        <w:ind w:left="3520"/>
        <w:jc w:val="left"/>
        <w:rPr>
          <w:sz w:val="24"/>
          <w:szCs w:val="24"/>
        </w:rPr>
      </w:pPr>
    </w:p>
    <w:p w:rsidR="00292A80" w:rsidRPr="00E5196F" w:rsidRDefault="00292A80" w:rsidP="00292A80">
      <w:pPr>
        <w:pStyle w:val="a4"/>
        <w:numPr>
          <w:ilvl w:val="0"/>
          <w:numId w:val="8"/>
        </w:numPr>
        <w:shd w:val="clear" w:color="auto" w:fill="auto"/>
        <w:tabs>
          <w:tab w:val="left" w:pos="893"/>
        </w:tabs>
        <w:spacing w:before="0" w:after="0" w:line="254" w:lineRule="exact"/>
        <w:ind w:firstLine="500"/>
        <w:rPr>
          <w:sz w:val="24"/>
          <w:szCs w:val="24"/>
        </w:rPr>
      </w:pPr>
      <w:r w:rsidRPr="00E5196F">
        <w:rPr>
          <w:sz w:val="24"/>
          <w:szCs w:val="24"/>
        </w:rPr>
        <w:t>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292A80" w:rsidRPr="00E5196F" w:rsidRDefault="00292A80" w:rsidP="00292A80">
      <w:pPr>
        <w:pStyle w:val="a4"/>
        <w:numPr>
          <w:ilvl w:val="0"/>
          <w:numId w:val="8"/>
        </w:numPr>
        <w:shd w:val="clear" w:color="auto" w:fill="auto"/>
        <w:tabs>
          <w:tab w:val="left" w:pos="998"/>
        </w:tabs>
        <w:spacing w:before="0" w:after="180" w:line="254" w:lineRule="exact"/>
        <w:ind w:firstLine="500"/>
        <w:rPr>
          <w:sz w:val="24"/>
          <w:szCs w:val="24"/>
        </w:rPr>
      </w:pPr>
      <w:r w:rsidRPr="00E5196F">
        <w:rPr>
          <w:sz w:val="24"/>
          <w:szCs w:val="24"/>
        </w:rPr>
        <w:t xml:space="preserve">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E5196F">
        <w:rPr>
          <w:sz w:val="24"/>
          <w:szCs w:val="24"/>
        </w:rPr>
        <w:t>приказа</w:t>
      </w:r>
      <w:proofErr w:type="gramEnd"/>
      <w:r w:rsidRPr="00E5196F">
        <w:rPr>
          <w:sz w:val="24"/>
          <w:szCs w:val="24"/>
        </w:rPr>
        <w:t xml:space="preserve">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4" w:lineRule="exact"/>
        <w:ind w:left="3800"/>
        <w:jc w:val="left"/>
        <w:rPr>
          <w:sz w:val="24"/>
          <w:szCs w:val="24"/>
        </w:rPr>
      </w:pPr>
      <w:r w:rsidRPr="00E5196F">
        <w:rPr>
          <w:sz w:val="24"/>
          <w:szCs w:val="24"/>
        </w:rPr>
        <w:t>7. ОТВЕТСТВЕННОСТЬ</w:t>
      </w:r>
    </w:p>
    <w:p w:rsidR="00292A80" w:rsidRPr="00E5196F" w:rsidRDefault="00292A80" w:rsidP="00292A80">
      <w:pPr>
        <w:pStyle w:val="a4"/>
        <w:shd w:val="clear" w:color="auto" w:fill="auto"/>
        <w:spacing w:before="0" w:after="184" w:line="254" w:lineRule="exact"/>
        <w:ind w:firstLine="500"/>
        <w:rPr>
          <w:sz w:val="24"/>
          <w:szCs w:val="24"/>
        </w:rPr>
      </w:pPr>
      <w:r w:rsidRPr="00E5196F">
        <w:rPr>
          <w:sz w:val="24"/>
          <w:szCs w:val="24"/>
        </w:rPr>
        <w:t>7.1.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:rsidR="00292A80" w:rsidRPr="00E5196F" w:rsidRDefault="00292A80" w:rsidP="00292A80">
      <w:pPr>
        <w:pStyle w:val="a4"/>
        <w:shd w:val="clear" w:color="auto" w:fill="auto"/>
        <w:spacing w:before="0" w:after="0" w:line="250" w:lineRule="exact"/>
        <w:ind w:left="3360"/>
        <w:jc w:val="left"/>
        <w:rPr>
          <w:sz w:val="24"/>
          <w:szCs w:val="24"/>
        </w:rPr>
      </w:pPr>
      <w:r w:rsidRPr="00E5196F">
        <w:rPr>
          <w:sz w:val="24"/>
          <w:szCs w:val="24"/>
        </w:rPr>
        <w:t>8. ЗАКЛЮЧИТЕЛЬНЫЕ ПОЛОЖЕНИЯ</w:t>
      </w:r>
    </w:p>
    <w:p w:rsidR="00292A80" w:rsidRPr="00E5196F" w:rsidRDefault="00292A80" w:rsidP="00292A80">
      <w:pPr>
        <w:pStyle w:val="a4"/>
        <w:numPr>
          <w:ilvl w:val="0"/>
          <w:numId w:val="9"/>
        </w:numPr>
        <w:shd w:val="clear" w:color="auto" w:fill="auto"/>
        <w:tabs>
          <w:tab w:val="left" w:pos="874"/>
        </w:tabs>
        <w:spacing w:before="0" w:after="0" w:line="250" w:lineRule="exact"/>
        <w:ind w:firstLine="500"/>
        <w:rPr>
          <w:sz w:val="24"/>
          <w:szCs w:val="24"/>
        </w:rPr>
      </w:pPr>
      <w:r w:rsidRPr="00E5196F">
        <w:rPr>
          <w:sz w:val="24"/>
          <w:szCs w:val="24"/>
        </w:rPr>
        <w:t>Договор составлен в двух экземплярах, по одному для Исполнителя и Заказчика, имеющих равную юридическую силу.</w:t>
      </w:r>
    </w:p>
    <w:p w:rsidR="00292A80" w:rsidRPr="00E5196F" w:rsidRDefault="00292A80" w:rsidP="00292A80">
      <w:pPr>
        <w:pStyle w:val="a4"/>
        <w:numPr>
          <w:ilvl w:val="0"/>
          <w:numId w:val="9"/>
        </w:numPr>
        <w:shd w:val="clear" w:color="auto" w:fill="auto"/>
        <w:tabs>
          <w:tab w:val="left" w:pos="960"/>
        </w:tabs>
        <w:spacing w:before="0" w:after="0" w:line="250" w:lineRule="exact"/>
        <w:ind w:firstLine="500"/>
        <w:rPr>
          <w:sz w:val="24"/>
          <w:szCs w:val="24"/>
        </w:rPr>
      </w:pPr>
      <w:r w:rsidRPr="00E5196F">
        <w:rPr>
          <w:sz w:val="24"/>
          <w:szCs w:val="24"/>
        </w:rPr>
        <w:t>Споры, которые могут возникнуть при исполнении настоящего договора, решаются путем переговоров либо в установленном законом порядке.</w:t>
      </w:r>
    </w:p>
    <w:p w:rsidR="00292A80" w:rsidRPr="00E5196F" w:rsidRDefault="00292A80" w:rsidP="00292A80">
      <w:pPr>
        <w:pStyle w:val="a4"/>
        <w:numPr>
          <w:ilvl w:val="0"/>
          <w:numId w:val="9"/>
        </w:numPr>
        <w:shd w:val="clear" w:color="auto" w:fill="auto"/>
        <w:tabs>
          <w:tab w:val="left" w:pos="974"/>
        </w:tabs>
        <w:spacing w:before="0" w:after="220" w:line="250" w:lineRule="exact"/>
        <w:ind w:firstLine="500"/>
        <w:rPr>
          <w:sz w:val="24"/>
          <w:szCs w:val="24"/>
        </w:rPr>
      </w:pPr>
      <w:r w:rsidRPr="00E5196F">
        <w:rPr>
          <w:sz w:val="24"/>
          <w:szCs w:val="24"/>
        </w:rPr>
        <w:t>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292A80" w:rsidRDefault="00292A80" w:rsidP="00292A80">
      <w:pPr>
        <w:pStyle w:val="a4"/>
        <w:shd w:val="clear" w:color="auto" w:fill="auto"/>
        <w:spacing w:before="0" w:after="0" w:line="200" w:lineRule="exact"/>
        <w:ind w:left="3800"/>
        <w:jc w:val="left"/>
        <w:rPr>
          <w:sz w:val="24"/>
          <w:szCs w:val="24"/>
        </w:rPr>
      </w:pPr>
      <w:r w:rsidRPr="00E5196F">
        <w:rPr>
          <w:sz w:val="24"/>
          <w:szCs w:val="24"/>
        </w:rPr>
        <w:t>9. РЕКВИЗИТЫ СТОРОН</w:t>
      </w:r>
    </w:p>
    <w:p w:rsidR="00292A80" w:rsidRDefault="00292A80" w:rsidP="00292A80">
      <w:pPr>
        <w:pStyle w:val="a4"/>
        <w:shd w:val="clear" w:color="auto" w:fill="auto"/>
        <w:spacing w:before="0" w:after="0" w:line="200" w:lineRule="exact"/>
        <w:ind w:left="3800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00" w:lineRule="exact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ИСПОЛНИТЕЛЬ                                                             ЗАКАЗЧИК</w:t>
      </w:r>
    </w:p>
    <w:p w:rsidR="00292A80" w:rsidRDefault="00292A80" w:rsidP="00292A80">
      <w:pPr>
        <w:pStyle w:val="a4"/>
        <w:shd w:val="clear" w:color="auto" w:fill="auto"/>
        <w:spacing w:before="0" w:after="0" w:line="200" w:lineRule="exact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Государственное бюджетное профессиональное        Ф.И.О.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образовательное учреждение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Республики Мордовия «</w:t>
      </w:r>
      <w:proofErr w:type="spellStart"/>
      <w:r>
        <w:rPr>
          <w:sz w:val="24"/>
          <w:szCs w:val="24"/>
        </w:rPr>
        <w:t>Темниковский</w:t>
      </w:r>
      <w:proofErr w:type="spellEnd"/>
      <w:r>
        <w:rPr>
          <w:sz w:val="24"/>
          <w:szCs w:val="24"/>
        </w:rPr>
        <w:t xml:space="preserve">                        Адрес</w:t>
      </w:r>
      <w:r w:rsidRPr="001B58B4">
        <w:rPr>
          <w:sz w:val="24"/>
          <w:szCs w:val="24"/>
        </w:rPr>
        <w:t>: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сельскохозяйственный колледж»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Адрес</w:t>
      </w:r>
      <w:r w:rsidRPr="007D58A0">
        <w:rPr>
          <w:sz w:val="24"/>
          <w:szCs w:val="24"/>
        </w:rPr>
        <w:t>:</w:t>
      </w:r>
      <w:r>
        <w:rPr>
          <w:sz w:val="24"/>
          <w:szCs w:val="24"/>
        </w:rPr>
        <w:t xml:space="preserve"> 431220, Республика Мордовия,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г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емников, ул.Советская, д.45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ИНН 1319108530  КПП 131901001                               Паспортные данные</w:t>
      </w:r>
      <w:r w:rsidRPr="006823EC">
        <w:rPr>
          <w:sz w:val="24"/>
          <w:szCs w:val="24"/>
        </w:rPr>
        <w:t>: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ОГРН 1021300832079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л</w:t>
      </w:r>
      <w:proofErr w:type="gramEnd"/>
      <w:r>
        <w:rPr>
          <w:sz w:val="24"/>
          <w:szCs w:val="24"/>
        </w:rPr>
        <w:t xml:space="preserve">/с 20809809871 в Минфине Республики </w:t>
      </w:r>
    </w:p>
    <w:p w:rsidR="00292A80" w:rsidRPr="006823EC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Мордовия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>
        <w:rPr>
          <w:sz w:val="24"/>
          <w:szCs w:val="24"/>
        </w:rPr>
        <w:t>р</w:t>
      </w:r>
      <w:proofErr w:type="spellEnd"/>
      <w:proofErr w:type="gramEnd"/>
      <w:r>
        <w:rPr>
          <w:sz w:val="24"/>
          <w:szCs w:val="24"/>
        </w:rPr>
        <w:t>/с 40601810452893000002 в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Отделении-НБ</w:t>
      </w:r>
      <w:proofErr w:type="spellEnd"/>
      <w:r>
        <w:rPr>
          <w:sz w:val="24"/>
          <w:szCs w:val="24"/>
        </w:rPr>
        <w:t xml:space="preserve"> Республика Мордовия г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аранск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БИК 048952001 ОКПО 00665656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КБК 00000000000000000130 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Тел./факс 8(83445)2-22-96,2-19-53                             Тел.___________________________________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292A80" w:rsidRDefault="00292A80" w:rsidP="00292A80">
      <w:pPr>
        <w:pStyle w:val="a4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И.о</w:t>
      </w:r>
      <w:proofErr w:type="gramStart"/>
      <w:r>
        <w:rPr>
          <w:sz w:val="24"/>
          <w:szCs w:val="24"/>
        </w:rPr>
        <w:t>.д</w:t>
      </w:r>
      <w:proofErr w:type="gramEnd"/>
      <w:r>
        <w:rPr>
          <w:sz w:val="24"/>
          <w:szCs w:val="24"/>
        </w:rPr>
        <w:t>иректора ____________ /И.А. Дунин/                    ____________________/_________________/</w:t>
      </w: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  <w:r>
        <w:t xml:space="preserve">                           (подпись)                                                                         (подпись)                           (расшифровка подписи)</w:t>
      </w:r>
      <w:r>
        <w:rPr>
          <w:sz w:val="24"/>
          <w:szCs w:val="24"/>
        </w:rPr>
        <w:t xml:space="preserve"> </w:t>
      </w: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Pr="00292A80" w:rsidRDefault="00292A80" w:rsidP="00292A80">
      <w:pPr>
        <w:pStyle w:val="a4"/>
        <w:shd w:val="clear" w:color="auto" w:fill="auto"/>
        <w:spacing w:before="0" w:after="0" w:line="240" w:lineRule="auto"/>
        <w:jc w:val="right"/>
        <w:rPr>
          <w:b/>
          <w:sz w:val="24"/>
          <w:szCs w:val="24"/>
        </w:rPr>
      </w:pPr>
      <w:r w:rsidRPr="00292A80">
        <w:rPr>
          <w:b/>
          <w:sz w:val="24"/>
          <w:szCs w:val="24"/>
        </w:rPr>
        <w:t>Приложение № 3</w:t>
      </w:r>
    </w:p>
    <w:p w:rsidR="00292A80" w:rsidRDefault="00292A80" w:rsidP="00292A80">
      <w:pPr>
        <w:jc w:val="center"/>
        <w:rPr>
          <w:b/>
          <w:color w:val="000000"/>
        </w:rPr>
      </w:pPr>
    </w:p>
    <w:p w:rsidR="00292A80" w:rsidRDefault="00292A80" w:rsidP="00292A80">
      <w:pPr>
        <w:jc w:val="center"/>
        <w:rPr>
          <w:b/>
          <w:color w:val="000000"/>
        </w:rPr>
      </w:pPr>
    </w:p>
    <w:p w:rsidR="00292A80" w:rsidRPr="0057575D" w:rsidRDefault="00292A80" w:rsidP="00292A80">
      <w:pPr>
        <w:jc w:val="center"/>
        <w:rPr>
          <w:b/>
          <w:color w:val="000000"/>
        </w:rPr>
      </w:pPr>
      <w:r w:rsidRPr="0057575D">
        <w:rPr>
          <w:b/>
          <w:color w:val="000000"/>
        </w:rPr>
        <w:t>Договор</w:t>
      </w:r>
    </w:p>
    <w:p w:rsidR="00292A80" w:rsidRPr="0057575D" w:rsidRDefault="00292A80" w:rsidP="00292A80">
      <w:pPr>
        <w:jc w:val="center"/>
        <w:rPr>
          <w:b/>
          <w:color w:val="000000"/>
        </w:rPr>
      </w:pPr>
      <w:r w:rsidRPr="0057575D">
        <w:rPr>
          <w:b/>
          <w:color w:val="000000"/>
        </w:rPr>
        <w:t>об оказании платных образовательных услуг</w:t>
      </w:r>
    </w:p>
    <w:p w:rsidR="00292A80" w:rsidRPr="0057575D" w:rsidRDefault="00292A80" w:rsidP="00292A80">
      <w:pPr>
        <w:jc w:val="center"/>
        <w:rPr>
          <w:b/>
          <w:color w:val="000000"/>
        </w:rPr>
      </w:pPr>
    </w:p>
    <w:p w:rsidR="00292A80" w:rsidRPr="0057575D" w:rsidRDefault="00292A80" w:rsidP="00292A80">
      <w:pPr>
        <w:tabs>
          <w:tab w:val="left" w:pos="284"/>
        </w:tabs>
        <w:ind w:left="284" w:right="310"/>
        <w:rPr>
          <w:color w:val="000000"/>
        </w:rPr>
      </w:pPr>
      <w:r w:rsidRPr="0057575D">
        <w:rPr>
          <w:color w:val="000000"/>
        </w:rPr>
        <w:t xml:space="preserve">г. Темников                                                                </w:t>
      </w:r>
      <w:r>
        <w:rPr>
          <w:color w:val="000000"/>
        </w:rPr>
        <w:t xml:space="preserve">                      </w:t>
      </w:r>
      <w:r w:rsidRPr="0057575D">
        <w:rPr>
          <w:color w:val="000000"/>
        </w:rPr>
        <w:t xml:space="preserve">   «___» ______________ </w:t>
      </w:r>
      <w:r>
        <w:rPr>
          <w:color w:val="000000"/>
        </w:rPr>
        <w:t>20_</w:t>
      </w:r>
      <w:r w:rsidRPr="0057575D">
        <w:rPr>
          <w:color w:val="000000"/>
        </w:rPr>
        <w:t xml:space="preserve"> г. </w:t>
      </w:r>
    </w:p>
    <w:p w:rsidR="00292A80" w:rsidRPr="0057575D" w:rsidRDefault="00292A80" w:rsidP="00292A80">
      <w:pPr>
        <w:tabs>
          <w:tab w:val="left" w:pos="284"/>
        </w:tabs>
        <w:ind w:left="284" w:right="310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proofErr w:type="gramStart"/>
      <w:r w:rsidRPr="0057575D">
        <w:rPr>
          <w:color w:val="000000"/>
        </w:rPr>
        <w:t>Государственное бюджетное профессиональное образовательное учреждение Республики Мордовия «</w:t>
      </w:r>
      <w:proofErr w:type="spellStart"/>
      <w:r w:rsidRPr="0057575D">
        <w:rPr>
          <w:color w:val="000000"/>
        </w:rPr>
        <w:t>Темниковский</w:t>
      </w:r>
      <w:proofErr w:type="spellEnd"/>
      <w:r w:rsidRPr="0057575D">
        <w:rPr>
          <w:color w:val="000000"/>
        </w:rPr>
        <w:t xml:space="preserve"> сельскохозяйственный колледж», осуществляющее образовательную деятельность на основании лицензии № 3586 серия </w:t>
      </w:r>
      <w:r w:rsidRPr="00D55C79">
        <w:rPr>
          <w:color w:val="000000"/>
        </w:rPr>
        <w:t>13 Л01 № 0000143</w:t>
      </w:r>
      <w:r w:rsidRPr="0057575D">
        <w:rPr>
          <w:color w:val="000000"/>
        </w:rPr>
        <w:t xml:space="preserve"> от 22 июля 2015 г., выданной Министерством образования Республики Мордовия бессрочно в лице исполняющего обязанности директора Дунина Игоря Алексеевича, действующего на основании Устава, именуемое  в дальнейшем </w:t>
      </w:r>
      <w:r>
        <w:rPr>
          <w:color w:val="000000"/>
        </w:rPr>
        <w:t>«Исполнитель</w:t>
      </w:r>
      <w:r w:rsidRPr="0057575D">
        <w:rPr>
          <w:color w:val="000000"/>
        </w:rPr>
        <w:t>», с одной стороны и гражданин (</w:t>
      </w:r>
      <w:proofErr w:type="spellStart"/>
      <w:r w:rsidRPr="0057575D">
        <w:rPr>
          <w:color w:val="000000"/>
        </w:rPr>
        <w:t>ка</w:t>
      </w:r>
      <w:proofErr w:type="spellEnd"/>
      <w:r w:rsidRPr="0057575D">
        <w:rPr>
          <w:color w:val="000000"/>
        </w:rPr>
        <w:t>)___________________________________________________, именуемый (</w:t>
      </w:r>
      <w:proofErr w:type="spellStart"/>
      <w:r w:rsidRPr="0057575D">
        <w:rPr>
          <w:color w:val="000000"/>
        </w:rPr>
        <w:t>ая</w:t>
      </w:r>
      <w:proofErr w:type="spellEnd"/>
      <w:r w:rsidRPr="0057575D">
        <w:rPr>
          <w:color w:val="000000"/>
        </w:rPr>
        <w:t>) в дальней</w:t>
      </w:r>
      <w:r>
        <w:rPr>
          <w:color w:val="000000"/>
        </w:rPr>
        <w:t>шем «Заказчик», действующий</w:t>
      </w:r>
      <w:proofErr w:type="gramEnd"/>
      <w:r>
        <w:rPr>
          <w:color w:val="000000"/>
        </w:rPr>
        <w:t xml:space="preserve"> в интересах несовершеннолетнего ___________________________________________, именуемый (</w:t>
      </w:r>
      <w:proofErr w:type="spellStart"/>
      <w:r>
        <w:rPr>
          <w:color w:val="000000"/>
        </w:rPr>
        <w:t>ая</w:t>
      </w:r>
      <w:proofErr w:type="spellEnd"/>
      <w:r>
        <w:rPr>
          <w:color w:val="000000"/>
        </w:rPr>
        <w:t xml:space="preserve">) в дальнейшем </w:t>
      </w:r>
      <w:r w:rsidRPr="0057575D">
        <w:rPr>
          <w:color w:val="000000"/>
        </w:rPr>
        <w:t>«Обучающийся» с другой стороны, совместно именуемые «Стороны»,  заключили настоящий договор о нижеследующем:</w:t>
      </w: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  <w:r w:rsidRPr="0057575D">
        <w:rPr>
          <w:b/>
          <w:color w:val="000000"/>
        </w:rPr>
        <w:t>1. ПРЕДМЕТ ДОГОВОРА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1.1. </w:t>
      </w:r>
      <w:proofErr w:type="gramStart"/>
      <w:r>
        <w:rPr>
          <w:color w:val="000000"/>
        </w:rPr>
        <w:t>Исполнитель</w:t>
      </w:r>
      <w:r w:rsidRPr="0057575D">
        <w:rPr>
          <w:color w:val="000000"/>
        </w:rPr>
        <w:t xml:space="preserve"> обязуется оказать платные образовательные услуги по обучению по программе подготовки водителей транспортных средств категории «В» (далее – услуги), утвержденной </w:t>
      </w:r>
      <w:r>
        <w:rPr>
          <w:color w:val="000000"/>
        </w:rPr>
        <w:t>Исполнителем</w:t>
      </w:r>
      <w:r w:rsidRPr="0057575D">
        <w:rPr>
          <w:color w:val="000000"/>
        </w:rPr>
        <w:t xml:space="preserve"> (теоретическая часть продолжительностью 134 часов и практическая часть – 56 часов для механической коробки передач), а </w:t>
      </w:r>
      <w:r>
        <w:rPr>
          <w:color w:val="000000"/>
        </w:rPr>
        <w:t>Заказчик (Обучающийся)</w:t>
      </w:r>
      <w:r w:rsidRPr="0057575D">
        <w:rPr>
          <w:color w:val="000000"/>
        </w:rPr>
        <w:t xml:space="preserve"> –</w:t>
      </w:r>
      <w:r>
        <w:rPr>
          <w:color w:val="000000"/>
        </w:rPr>
        <w:t xml:space="preserve"> </w:t>
      </w:r>
      <w:r w:rsidRPr="0057575D">
        <w:rPr>
          <w:color w:val="000000"/>
        </w:rPr>
        <w:t xml:space="preserve">оплатить услуги </w:t>
      </w:r>
      <w:r>
        <w:rPr>
          <w:color w:val="000000"/>
        </w:rPr>
        <w:t>Исполнителя</w:t>
      </w:r>
      <w:r w:rsidRPr="0057575D">
        <w:rPr>
          <w:color w:val="000000"/>
        </w:rPr>
        <w:t xml:space="preserve"> на условиях, установленных настоящим договором и Правилами предоставления образовательных услуг (в дальнейшем – «Правила»).</w:t>
      </w:r>
      <w:proofErr w:type="gramEnd"/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1.2. Прием Обучающегося осуществляется при предъявлении им документа удостоверяющего личность (паспорт), а так же при наличии постоянной или временной регистрации по месту житель</w:t>
      </w:r>
      <w:r>
        <w:rPr>
          <w:color w:val="000000"/>
        </w:rPr>
        <w:t xml:space="preserve">ства </w:t>
      </w:r>
      <w:r w:rsidRPr="0057575D">
        <w:rPr>
          <w:color w:val="000000"/>
        </w:rPr>
        <w:t xml:space="preserve">в </w:t>
      </w:r>
      <w:proofErr w:type="gramStart"/>
      <w:r w:rsidRPr="0057575D">
        <w:rPr>
          <w:color w:val="000000"/>
        </w:rPr>
        <w:t>г</w:t>
      </w:r>
      <w:proofErr w:type="gramEnd"/>
      <w:r w:rsidRPr="0057575D">
        <w:rPr>
          <w:color w:val="000000"/>
        </w:rPr>
        <w:t>. Темни</w:t>
      </w:r>
      <w:r>
        <w:rPr>
          <w:color w:val="000000"/>
        </w:rPr>
        <w:t xml:space="preserve">ков </w:t>
      </w:r>
      <w:r w:rsidRPr="0057575D">
        <w:rPr>
          <w:color w:val="000000"/>
        </w:rPr>
        <w:t xml:space="preserve">или </w:t>
      </w:r>
      <w:r>
        <w:rPr>
          <w:color w:val="000000"/>
        </w:rPr>
        <w:t xml:space="preserve">на территории </w:t>
      </w:r>
      <w:r w:rsidRPr="0057575D">
        <w:rPr>
          <w:color w:val="000000"/>
        </w:rPr>
        <w:t>Республики Мордовия.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1.3. </w:t>
      </w:r>
      <w:proofErr w:type="gramStart"/>
      <w:r w:rsidRPr="0057575D">
        <w:rPr>
          <w:color w:val="000000"/>
        </w:rPr>
        <w:t>Обучающийся</w:t>
      </w:r>
      <w:proofErr w:type="gramEnd"/>
      <w:r w:rsidRPr="0057575D">
        <w:rPr>
          <w:color w:val="000000"/>
        </w:rPr>
        <w:t xml:space="preserve"> считается зачисленным</w:t>
      </w:r>
      <w:r>
        <w:rPr>
          <w:color w:val="000000"/>
        </w:rPr>
        <w:t xml:space="preserve"> на обучение </w:t>
      </w:r>
      <w:r w:rsidRPr="0057575D">
        <w:rPr>
          <w:color w:val="000000"/>
        </w:rPr>
        <w:t xml:space="preserve"> с момента подписания договора и внесения предоплаты за теоретическую часть курса обучения.</w:t>
      </w:r>
    </w:p>
    <w:p w:rsidR="00292A80" w:rsidRPr="0057575D" w:rsidRDefault="00292A80" w:rsidP="00292A80">
      <w:pPr>
        <w:tabs>
          <w:tab w:val="left" w:pos="0"/>
        </w:tabs>
        <w:ind w:firstLine="284"/>
        <w:rPr>
          <w:color w:val="000000"/>
        </w:rPr>
      </w:pPr>
      <w:r w:rsidRPr="0057575D">
        <w:rPr>
          <w:color w:val="000000"/>
        </w:rPr>
        <w:t>1.4. Продолжительность обучения в соответствии с учебным планом (индивидуальным графиком). Форма обучения – вечерняя. Место обучения: г. Темников, ул</w:t>
      </w:r>
      <w:proofErr w:type="gramStart"/>
      <w:r w:rsidRPr="0057575D">
        <w:rPr>
          <w:color w:val="000000"/>
        </w:rPr>
        <w:t>.С</w:t>
      </w:r>
      <w:proofErr w:type="gramEnd"/>
      <w:r w:rsidRPr="0057575D">
        <w:rPr>
          <w:color w:val="000000"/>
        </w:rPr>
        <w:t>оветская, 45, с.Теньгушево, ул.Карла Маркса, 56 б.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1.5. После прохождения </w:t>
      </w:r>
      <w:proofErr w:type="gramStart"/>
      <w:r w:rsidRPr="0057575D">
        <w:rPr>
          <w:color w:val="000000"/>
        </w:rPr>
        <w:t>Обучающимся</w:t>
      </w:r>
      <w:proofErr w:type="gramEnd"/>
      <w:r w:rsidRPr="0057575D">
        <w:rPr>
          <w:color w:val="000000"/>
        </w:rPr>
        <w:t xml:space="preserve"> полного учебного курса и успешной сдачи итоговой аттестации ему выдается свидетельство. </w:t>
      </w: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  <w:r w:rsidRPr="0057575D">
        <w:rPr>
          <w:b/>
          <w:color w:val="000000"/>
        </w:rPr>
        <w:t>2. ОБЯЗАННОСТИ СТОРОН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2.1. </w:t>
      </w:r>
      <w:r>
        <w:rPr>
          <w:color w:val="000000"/>
        </w:rPr>
        <w:t>Исполнитель обязан: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2.1.1. Обеспечить </w:t>
      </w:r>
      <w:proofErr w:type="gramStart"/>
      <w:r w:rsidRPr="0057575D">
        <w:rPr>
          <w:color w:val="000000"/>
        </w:rPr>
        <w:t>Обучающемуся</w:t>
      </w:r>
      <w:proofErr w:type="gramEnd"/>
      <w:r w:rsidRPr="0057575D">
        <w:rPr>
          <w:color w:val="000000"/>
        </w:rPr>
        <w:t xml:space="preserve"> оказание платных образовательных услуг в полном объеме в соответствии с образовательными программами (частью образовательной программы) и условиями договора в составе учебной группы;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2.1.2. Предоставить для обучения учебные кабинеты, оборудованные в соответствии с учебными программами и учебные автомобили для практического вождения;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2.1.3. Контролировать качество предоставляемой образовательной услуги и ее соответствие Правилам;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2.1.4. </w:t>
      </w:r>
      <w:proofErr w:type="gramStart"/>
      <w:r w:rsidRPr="0057575D">
        <w:rPr>
          <w:color w:val="000000"/>
        </w:rPr>
        <w:t>Своевременно подготовить пакет документов Обучающегося, необходимый для сдачи экзаменов в ГИБДД для получения водительского удостоверения;</w:t>
      </w:r>
      <w:proofErr w:type="gramEnd"/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lastRenderedPageBreak/>
        <w:t>2.1.5. Обеспечить дополнительное обучение для лиц, не сдавших внутренний экзамен или экзамен в ГИБДД, в индивидуальном порядке за дополнительную плату;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2.2. Обучающийся обязан: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2.2.1. Регулярно посещать занятия, согласно расписанию занятий и графика очередности обучения вождению;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2.2.2. Достойно вести себя </w:t>
      </w:r>
      <w:r>
        <w:rPr>
          <w:color w:val="000000"/>
        </w:rPr>
        <w:t>при обучении</w:t>
      </w:r>
      <w:r w:rsidRPr="0057575D">
        <w:rPr>
          <w:color w:val="000000"/>
        </w:rPr>
        <w:t>: не появляться на занятиях в состоянии алкогольного, наркотического или токсического опьянения;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2.2.3</w:t>
      </w:r>
      <w:r w:rsidRPr="0057575D">
        <w:rPr>
          <w:color w:val="000000"/>
        </w:rPr>
        <w:t>. Аккуратно и бережно пользоваться учебным автомобилем, не допускать загрязнения салона, порчи агрегатов и элементов управления;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2.2.4</w:t>
      </w:r>
      <w:r w:rsidRPr="0057575D">
        <w:rPr>
          <w:color w:val="000000"/>
        </w:rPr>
        <w:t xml:space="preserve">. Незамедлительно сообщать </w:t>
      </w:r>
      <w:r>
        <w:rPr>
          <w:color w:val="000000"/>
        </w:rPr>
        <w:t>Исполнителю</w:t>
      </w:r>
      <w:r w:rsidRPr="0057575D">
        <w:rPr>
          <w:color w:val="000000"/>
        </w:rPr>
        <w:t xml:space="preserve"> об изменении реквизитов документов, удостоверяющих личность Обучающегося, смене адреса места жительства (регистрации), контактного телефона, но в любом случае не позднее 5 календарных дней </w:t>
      </w:r>
      <w:proofErr w:type="gramStart"/>
      <w:r w:rsidRPr="0057575D">
        <w:rPr>
          <w:color w:val="000000"/>
        </w:rPr>
        <w:t>с даты</w:t>
      </w:r>
      <w:proofErr w:type="gramEnd"/>
      <w:r w:rsidRPr="0057575D">
        <w:rPr>
          <w:color w:val="000000"/>
        </w:rPr>
        <w:t xml:space="preserve"> таких изменений.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2.3 Заказчик обязан: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 xml:space="preserve">2.3.1. </w:t>
      </w:r>
      <w:r w:rsidRPr="0057575D">
        <w:rPr>
          <w:color w:val="000000"/>
        </w:rPr>
        <w:t xml:space="preserve"> Своевременно производить оплату образоват</w:t>
      </w:r>
      <w:r>
        <w:rPr>
          <w:color w:val="000000"/>
        </w:rPr>
        <w:t xml:space="preserve">ельных услуг в соответствии с разделом </w:t>
      </w:r>
      <w:r w:rsidRPr="0057575D">
        <w:rPr>
          <w:color w:val="000000"/>
        </w:rPr>
        <w:t>4 настоящего договора;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  <w:r w:rsidRPr="0057575D">
        <w:rPr>
          <w:b/>
          <w:color w:val="000000"/>
        </w:rPr>
        <w:t>3. ПРАВА СТОРОН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3.1. </w:t>
      </w:r>
      <w:r>
        <w:rPr>
          <w:color w:val="000000"/>
        </w:rPr>
        <w:t xml:space="preserve">Исполнитель </w:t>
      </w:r>
      <w:r w:rsidRPr="0057575D">
        <w:rPr>
          <w:color w:val="000000"/>
        </w:rPr>
        <w:t>имеет право: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3.1.1. Изменять график предоставления образовательных услуг в связи </w:t>
      </w:r>
      <w:r>
        <w:rPr>
          <w:color w:val="000000"/>
        </w:rPr>
        <w:t xml:space="preserve">с </w:t>
      </w:r>
      <w:r w:rsidRPr="0057575D">
        <w:rPr>
          <w:color w:val="000000"/>
        </w:rPr>
        <w:t>производственной необходимостью;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3.1.2. Расторгнуть договор досрочно при несоблюдении Обучающимся п.2.2.</w:t>
      </w:r>
      <w:r>
        <w:rPr>
          <w:color w:val="000000"/>
        </w:rPr>
        <w:t>, Заказчиком п.2.3.</w:t>
      </w:r>
      <w:r w:rsidRPr="0057575D">
        <w:rPr>
          <w:color w:val="000000"/>
        </w:rPr>
        <w:t xml:space="preserve"> настоящего Договора;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3.1.3. Изменять дату внутренних экзаменов и экзаменов в ГИБДД по объективным причинам, не зависящим от </w:t>
      </w:r>
      <w:r>
        <w:rPr>
          <w:color w:val="000000"/>
        </w:rPr>
        <w:t>Исполнителя.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3.2. </w:t>
      </w:r>
      <w:proofErr w:type="gramStart"/>
      <w:r w:rsidRPr="0057575D">
        <w:rPr>
          <w:color w:val="000000"/>
        </w:rPr>
        <w:t>Обучающийся</w:t>
      </w:r>
      <w:proofErr w:type="gramEnd"/>
      <w:r w:rsidRPr="0057575D">
        <w:rPr>
          <w:color w:val="000000"/>
        </w:rPr>
        <w:t xml:space="preserve"> имеет право: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3.2.1. Обращаться с предложениями по организации процесса к координатору образовательных программ;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3.2.2</w:t>
      </w:r>
      <w:r w:rsidRPr="0057575D">
        <w:rPr>
          <w:color w:val="000000"/>
        </w:rPr>
        <w:t xml:space="preserve">. При записи </w:t>
      </w:r>
      <w:r>
        <w:rPr>
          <w:color w:val="000000"/>
        </w:rPr>
        <w:t>на обучение</w:t>
      </w:r>
      <w:r w:rsidRPr="0057575D">
        <w:rPr>
          <w:color w:val="000000"/>
        </w:rPr>
        <w:t xml:space="preserve">  выбрать очное дневное или вечернее  время занятий;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3.2.3</w:t>
      </w:r>
      <w:r w:rsidRPr="0057575D">
        <w:rPr>
          <w:color w:val="000000"/>
        </w:rPr>
        <w:t>. Воспользоваться дополнительными часами вождения согласно прейскуранту предоставления платных образовательных услуг;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3.2.</w:t>
      </w:r>
      <w:r>
        <w:rPr>
          <w:color w:val="000000"/>
        </w:rPr>
        <w:t>4</w:t>
      </w:r>
      <w:r w:rsidRPr="0057575D">
        <w:rPr>
          <w:color w:val="000000"/>
        </w:rPr>
        <w:t xml:space="preserve">. В случае  пропуска занятий по уважительной причине (болезнь, командировка и т.п.), пройти курс обучения с другой группой, без дополнительной оплаты. При этом необходимо уведомить </w:t>
      </w:r>
      <w:r>
        <w:rPr>
          <w:color w:val="000000"/>
        </w:rPr>
        <w:t>Исполнителя</w:t>
      </w:r>
      <w:r w:rsidRPr="0057575D">
        <w:rPr>
          <w:color w:val="000000"/>
        </w:rPr>
        <w:t xml:space="preserve"> за</w:t>
      </w:r>
      <w:r>
        <w:rPr>
          <w:color w:val="000000"/>
        </w:rPr>
        <w:t>ранее и пред</w:t>
      </w:r>
      <w:r w:rsidRPr="0057575D">
        <w:rPr>
          <w:color w:val="000000"/>
        </w:rPr>
        <w:t>ставить необходимые документы для подтверждения пропуска занятий.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3.3. Заказчик имеет право: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3.3.1.Р</w:t>
      </w:r>
      <w:r w:rsidRPr="0057575D">
        <w:rPr>
          <w:color w:val="000000"/>
        </w:rPr>
        <w:t xml:space="preserve">асторгнуть настоящий Договор досрочно при несоблюдении </w:t>
      </w:r>
      <w:r>
        <w:rPr>
          <w:color w:val="000000"/>
        </w:rPr>
        <w:t xml:space="preserve">Исполнителем </w:t>
      </w:r>
      <w:r w:rsidRPr="0057575D">
        <w:rPr>
          <w:color w:val="000000"/>
        </w:rPr>
        <w:t>п. 2.1. Договора;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3.3.2. Получать от исполнителя информацию по вопросам организации и обеспечения надлежащего исполнения услуг, предусмотренного разделом 1 настоящего Договора.</w:t>
      </w: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  <w:r w:rsidRPr="0057575D">
        <w:rPr>
          <w:b/>
          <w:color w:val="000000"/>
        </w:rPr>
        <w:t>4. СТОИМОСТЬ УСЛУГ И ПОРЯДОК РАСЧЕТОВ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4.1. Стоимость обучения составляет </w:t>
      </w:r>
      <w:r>
        <w:rPr>
          <w:b/>
          <w:color w:val="000000"/>
        </w:rPr>
        <w:t>__________________________</w:t>
      </w:r>
      <w:r w:rsidRPr="0057575D">
        <w:rPr>
          <w:color w:val="000000"/>
        </w:rPr>
        <w:t xml:space="preserve"> рублей.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4.2. При заключении договора минимальная предоплата составляет </w:t>
      </w:r>
      <w:r w:rsidRPr="0057575D">
        <w:rPr>
          <w:b/>
          <w:color w:val="000000"/>
        </w:rPr>
        <w:t>5 000</w:t>
      </w:r>
      <w:r w:rsidRPr="0057575D">
        <w:rPr>
          <w:color w:val="000000"/>
        </w:rPr>
        <w:t xml:space="preserve"> (пять тысяч) рублей 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4.3. </w:t>
      </w:r>
      <w:r>
        <w:rPr>
          <w:color w:val="000000"/>
        </w:rPr>
        <w:t>Заказчик</w:t>
      </w:r>
      <w:r w:rsidRPr="0057575D">
        <w:rPr>
          <w:color w:val="000000"/>
        </w:rPr>
        <w:t xml:space="preserve"> должен про</w:t>
      </w:r>
      <w:r>
        <w:rPr>
          <w:color w:val="000000"/>
        </w:rPr>
        <w:t>извести окончательный расчет</w:t>
      </w:r>
      <w:r w:rsidRPr="0057575D">
        <w:rPr>
          <w:color w:val="000000"/>
        </w:rPr>
        <w:t xml:space="preserve">  не позднее, чем за две недели до сдачи внутреннего экзамена.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4.4. Оплата за услуги производится в следующем порядке: наличными денежными средствами в кассу </w:t>
      </w:r>
      <w:r>
        <w:rPr>
          <w:color w:val="000000"/>
        </w:rPr>
        <w:t xml:space="preserve">Исполнителя, </w:t>
      </w:r>
      <w:r w:rsidRPr="0057575D">
        <w:rPr>
          <w:color w:val="000000"/>
        </w:rPr>
        <w:t xml:space="preserve">либо безналичным способом на расчетный счет </w:t>
      </w:r>
      <w:r>
        <w:rPr>
          <w:color w:val="000000"/>
        </w:rPr>
        <w:t>Исполнителя.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4.5. Пропуск занятий, в том числе по болезни и другим уважительным причинам, не влияет на стоимость услуг.</w:t>
      </w:r>
    </w:p>
    <w:p w:rsidR="00292A80" w:rsidRPr="0057575D" w:rsidRDefault="00292A80" w:rsidP="00292A80">
      <w:pPr>
        <w:tabs>
          <w:tab w:val="left" w:pos="0"/>
        </w:tabs>
        <w:ind w:left="284"/>
        <w:jc w:val="both"/>
        <w:rPr>
          <w:color w:val="000000"/>
        </w:rPr>
      </w:pPr>
      <w:r w:rsidRPr="0057575D">
        <w:rPr>
          <w:color w:val="000000"/>
        </w:rPr>
        <w:t xml:space="preserve">4.6. При систематическом пропуске занятий (более 30 %), </w:t>
      </w:r>
      <w:proofErr w:type="gramStart"/>
      <w:r w:rsidRPr="0057575D">
        <w:rPr>
          <w:color w:val="000000"/>
        </w:rPr>
        <w:t>Обучающийся</w:t>
      </w:r>
      <w:proofErr w:type="gramEnd"/>
      <w:r w:rsidRPr="0057575D">
        <w:rPr>
          <w:color w:val="000000"/>
        </w:rPr>
        <w:t xml:space="preserve"> </w:t>
      </w:r>
      <w:r>
        <w:rPr>
          <w:color w:val="000000"/>
        </w:rPr>
        <w:t xml:space="preserve"> может быть отчислен.      </w:t>
      </w:r>
      <w:r w:rsidRPr="0057575D">
        <w:rPr>
          <w:color w:val="000000"/>
        </w:rPr>
        <w:t>4.7. Дополнительные платные образовательные услуги: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lastRenderedPageBreak/>
        <w:t xml:space="preserve">4.7.1. Дополнительное теоретическое обучение для лиц, не сдавших внутренний экзамен, или экзамен в ГИБДД составляет 250 (двести пятьдесят) рублей </w:t>
      </w:r>
      <w:r>
        <w:rPr>
          <w:color w:val="000000"/>
        </w:rPr>
        <w:t xml:space="preserve">за </w:t>
      </w:r>
      <w:r w:rsidRPr="0057575D">
        <w:rPr>
          <w:color w:val="000000"/>
        </w:rPr>
        <w:t>одно занятие.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4.7.2. Стоимость дополнительного часа вождения составляет </w:t>
      </w:r>
      <w:r w:rsidRPr="00A6379A">
        <w:rPr>
          <w:color w:val="000000"/>
        </w:rPr>
        <w:t xml:space="preserve">170 </w:t>
      </w:r>
      <w:r w:rsidRPr="0057575D">
        <w:rPr>
          <w:color w:val="000000"/>
        </w:rPr>
        <w:t>(сто семьдесят) рублей за один час.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4.8. Увеличение стоимости платных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республиканского бюджета на очередной финансовый год и плановый период.</w:t>
      </w: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  <w:r w:rsidRPr="0057575D">
        <w:rPr>
          <w:b/>
          <w:color w:val="000000"/>
        </w:rPr>
        <w:t>5. ОТВЕТСТВЕННОСТЬ СТОРОН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5.1. За неисполнение либо ненадлежащее исполнение обязательств по договору Стороны несут ответст</w:t>
      </w:r>
      <w:r>
        <w:rPr>
          <w:color w:val="000000"/>
        </w:rPr>
        <w:t>венность, предусмотренную Д</w:t>
      </w:r>
      <w:r w:rsidRPr="0057575D">
        <w:rPr>
          <w:color w:val="000000"/>
        </w:rPr>
        <w:t>оговором и законодательством Российской Федерации.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5.2. П</w:t>
      </w:r>
      <w:r>
        <w:rPr>
          <w:color w:val="000000"/>
        </w:rPr>
        <w:t>ри обнаружении недостатков</w:t>
      </w:r>
      <w:r w:rsidRPr="0057575D">
        <w:rPr>
          <w:color w:val="000000"/>
        </w:rPr>
        <w:t xml:space="preserve"> платных образовательных услуг, в том числе оказания их не в полном объеме, предусмотренном образовательной программой (частью образовательной программы), </w:t>
      </w:r>
      <w:r>
        <w:rPr>
          <w:color w:val="000000"/>
        </w:rPr>
        <w:t xml:space="preserve">Заказчик </w:t>
      </w:r>
      <w:r w:rsidRPr="0057575D">
        <w:rPr>
          <w:color w:val="000000"/>
        </w:rPr>
        <w:t>вправе по своему выбору потребовать: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а) безвозмездного оказания образовательных услуг;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б) соразмерного уменьшения стоимости оказанных платных образовательных услуг;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в) возмещения понесенных им расходов по устранению недостатков оказанных платных образовательных услуг своими силами или третьими лицами.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5.3. </w:t>
      </w:r>
      <w:proofErr w:type="gramStart"/>
      <w:r w:rsidRPr="0057575D">
        <w:rPr>
          <w:color w:val="000000"/>
        </w:rPr>
        <w:t>Обучающийся в</w:t>
      </w:r>
      <w:r>
        <w:rPr>
          <w:color w:val="000000"/>
        </w:rPr>
        <w:t>праве отказаться от исполнения Д</w:t>
      </w:r>
      <w:r w:rsidRPr="0057575D">
        <w:rPr>
          <w:color w:val="000000"/>
        </w:rPr>
        <w:t xml:space="preserve">оговора и потребовать полного возмещения убытков, если в установленный договором срок недостатки платных образовательных услуг не устранены </w:t>
      </w:r>
      <w:r>
        <w:rPr>
          <w:color w:val="000000"/>
        </w:rPr>
        <w:t>Исполнителем.</w:t>
      </w:r>
      <w:proofErr w:type="gramEnd"/>
      <w:r w:rsidRPr="0057575D">
        <w:rPr>
          <w:color w:val="000000"/>
        </w:rPr>
        <w:t xml:space="preserve"> </w:t>
      </w:r>
      <w:r>
        <w:rPr>
          <w:color w:val="000000"/>
        </w:rPr>
        <w:t>Заказчик</w:t>
      </w:r>
      <w:r w:rsidRPr="0057575D">
        <w:rPr>
          <w:color w:val="000000"/>
        </w:rPr>
        <w:t xml:space="preserve"> также вправе отказаться от исполнения договора, если им обнаружен существенный недостаток оказанных платных образовательных услуг или иные существенные отступления от условий договора.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5.4. Если </w:t>
      </w:r>
      <w:r>
        <w:rPr>
          <w:color w:val="000000"/>
        </w:rPr>
        <w:t>Исполнитель нарушил</w:t>
      </w:r>
      <w:r w:rsidRPr="0057575D">
        <w:rPr>
          <w:color w:val="000000"/>
        </w:rPr>
        <w:t xml:space="preserve"> сроки оказания платных образовательных услуг (сроки начала и (или) окончания оказания платных образовательных услуг и (или) промежуточные сроки оказания платной образовательной услуги) либо если во время оказания платных образовательных услуг стало очевидным, что они не будут осуществлены в срок, Обучающийся вправе по своему выбору: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а) потребовать уменьшения стоимости платных образовательных услуг;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б</w:t>
      </w:r>
      <w:r>
        <w:rPr>
          <w:color w:val="000000"/>
        </w:rPr>
        <w:t>) расторгнуть договор;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в)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г) поручить оказать образовательную услугу третьим лицам за разумную цену и потребовать от исполнителя возмещения понесенных расходов.</w:t>
      </w: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  <w:r w:rsidRPr="0057575D">
        <w:rPr>
          <w:b/>
          <w:color w:val="000000"/>
        </w:rPr>
        <w:t>6. СРОК ДЕЙСТВИЯ ДОГОВОРА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6.1. Настоящий Договор вступает в силу с момента его подписания и действует </w:t>
      </w:r>
      <w:r>
        <w:rPr>
          <w:color w:val="000000"/>
        </w:rPr>
        <w:t>до полного исполнения Сторонами обязательств.</w:t>
      </w: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  <w:r w:rsidRPr="0057575D">
        <w:rPr>
          <w:b/>
          <w:color w:val="000000"/>
        </w:rPr>
        <w:t>7. ПОРЯДОК ИЗМЕНЕНИЯ И РАСТОРЖЕНИЯ ДОГОВОРА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7.1</w:t>
      </w:r>
      <w:r w:rsidRPr="0057575D">
        <w:rPr>
          <w:color w:val="000000"/>
        </w:rPr>
        <w:t xml:space="preserve">. Настоящий </w:t>
      </w:r>
      <w:r>
        <w:rPr>
          <w:color w:val="000000"/>
        </w:rPr>
        <w:t>Д</w:t>
      </w:r>
      <w:r w:rsidRPr="0057575D">
        <w:rPr>
          <w:color w:val="000000"/>
        </w:rPr>
        <w:t>оговор, может быть, расторгнуть в любое время по взаимному согласию сторон.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7.2</w:t>
      </w:r>
      <w:r w:rsidRPr="0057575D">
        <w:rPr>
          <w:color w:val="000000"/>
        </w:rPr>
        <w:t>.</w:t>
      </w:r>
      <w:r>
        <w:rPr>
          <w:color w:val="000000"/>
        </w:rPr>
        <w:t xml:space="preserve">Заказчик </w:t>
      </w:r>
      <w:r w:rsidRPr="0057575D">
        <w:rPr>
          <w:color w:val="000000"/>
        </w:rPr>
        <w:t>вправе отказаться от исполнения договора в любое время при условии оплаты Автошколе фактически понесенных расходов на его обучение.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7.3</w:t>
      </w:r>
      <w:r w:rsidRPr="0057575D">
        <w:rPr>
          <w:color w:val="000000"/>
        </w:rPr>
        <w:t xml:space="preserve">. По инициативе </w:t>
      </w:r>
      <w:r>
        <w:rPr>
          <w:color w:val="000000"/>
        </w:rPr>
        <w:t xml:space="preserve">Исполнителя </w:t>
      </w:r>
      <w:proofErr w:type="gramStart"/>
      <w:r>
        <w:rPr>
          <w:color w:val="000000"/>
        </w:rPr>
        <w:t>Договор</w:t>
      </w:r>
      <w:proofErr w:type="gramEnd"/>
      <w:r w:rsidRPr="0057575D">
        <w:rPr>
          <w:color w:val="000000"/>
        </w:rPr>
        <w:t xml:space="preserve"> может быть расторгнут в одностороннем порядке в следую</w:t>
      </w:r>
      <w:r>
        <w:rPr>
          <w:color w:val="000000"/>
        </w:rPr>
        <w:t>щих</w:t>
      </w:r>
      <w:r w:rsidRPr="0057575D">
        <w:rPr>
          <w:color w:val="000000"/>
        </w:rPr>
        <w:t xml:space="preserve"> слу</w:t>
      </w:r>
      <w:r>
        <w:rPr>
          <w:color w:val="000000"/>
        </w:rPr>
        <w:t>чаях</w:t>
      </w:r>
      <w:r w:rsidRPr="0057575D">
        <w:rPr>
          <w:color w:val="000000"/>
        </w:rPr>
        <w:t>: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а) невыполнение </w:t>
      </w:r>
      <w:proofErr w:type="gramStart"/>
      <w:r w:rsidRPr="0057575D">
        <w:rPr>
          <w:color w:val="000000"/>
        </w:rPr>
        <w:t>Обучающимся</w:t>
      </w:r>
      <w:proofErr w:type="gramEnd"/>
      <w:r w:rsidRPr="0057575D">
        <w:rPr>
          <w:color w:val="000000"/>
        </w:rPr>
        <w:t xml:space="preserve"> по профессиональной 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 xml:space="preserve">б) установление нарушения порядка приема </w:t>
      </w:r>
      <w:r>
        <w:rPr>
          <w:color w:val="000000"/>
        </w:rPr>
        <w:t>на обучение</w:t>
      </w:r>
      <w:r w:rsidRPr="0057575D">
        <w:rPr>
          <w:color w:val="000000"/>
        </w:rPr>
        <w:t xml:space="preserve">, повлекшего по вине Обучающегося его незаконное зачисление </w:t>
      </w:r>
      <w:r>
        <w:rPr>
          <w:color w:val="000000"/>
        </w:rPr>
        <w:t>на обучение;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lastRenderedPageBreak/>
        <w:t>в) просрочка оплаты стоимости платных образовательных услуг;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г) невозможность надлежащего исполнения обязательств по оказанию платных образовательных услуг вследствие действий (бездействия) Обучающегося.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</w:p>
    <w:p w:rsidR="00292A80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  <w:r w:rsidRPr="009F1C91">
        <w:rPr>
          <w:b/>
          <w:color w:val="000000"/>
        </w:rPr>
        <w:t>8. ЗАКЛЮЧИТЕЛЬНЫЕ ПОЛОЖЕНИЯ</w:t>
      </w:r>
    </w:p>
    <w:p w:rsidR="00292A80" w:rsidRDefault="00292A80" w:rsidP="00292A80">
      <w:pPr>
        <w:tabs>
          <w:tab w:val="left" w:pos="0"/>
        </w:tabs>
        <w:ind w:firstLine="284"/>
        <w:jc w:val="center"/>
        <w:rPr>
          <w:b/>
          <w:color w:val="000000"/>
        </w:rPr>
      </w:pP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8.1. Все дополнения к настоящему Д</w:t>
      </w:r>
      <w:r w:rsidRPr="0057575D">
        <w:rPr>
          <w:color w:val="000000"/>
        </w:rPr>
        <w:t>оговору оформляются дополнительным соглашением.</w:t>
      </w:r>
    </w:p>
    <w:p w:rsidR="00292A80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>
        <w:rPr>
          <w:color w:val="000000"/>
        </w:rPr>
        <w:t>8</w:t>
      </w:r>
      <w:r w:rsidRPr="0057575D">
        <w:rPr>
          <w:color w:val="000000"/>
        </w:rPr>
        <w:t>.</w:t>
      </w:r>
      <w:r>
        <w:rPr>
          <w:color w:val="000000"/>
        </w:rPr>
        <w:t>2</w:t>
      </w:r>
      <w:r w:rsidRPr="0057575D">
        <w:rPr>
          <w:color w:val="000000"/>
        </w:rPr>
        <w:t xml:space="preserve">. Настоящий договор составлен в двух экземплярах, имеющих одинаковую юридическую силу, </w:t>
      </w:r>
      <w:r>
        <w:rPr>
          <w:color w:val="000000"/>
        </w:rPr>
        <w:t>для каждой из Сторон</w:t>
      </w:r>
    </w:p>
    <w:p w:rsidR="00292A80" w:rsidRPr="0057575D" w:rsidRDefault="00292A80" w:rsidP="00292A80">
      <w:pPr>
        <w:tabs>
          <w:tab w:val="left" w:pos="0"/>
        </w:tabs>
        <w:ind w:firstLine="284"/>
        <w:jc w:val="both"/>
        <w:rPr>
          <w:color w:val="000000"/>
        </w:rPr>
      </w:pPr>
      <w:r w:rsidRPr="0057575D">
        <w:rPr>
          <w:color w:val="000000"/>
        </w:rPr>
        <w:t>7.5.</w:t>
      </w:r>
      <w:r>
        <w:rPr>
          <w:color w:val="000000"/>
        </w:rPr>
        <w:t xml:space="preserve"> Взаимоотношение С</w:t>
      </w:r>
      <w:r w:rsidRPr="0057575D">
        <w:rPr>
          <w:color w:val="000000"/>
        </w:rPr>
        <w:t>торон, не оговоренных  настоящим Договором, регулируются нормами действующего закон</w:t>
      </w:r>
      <w:r>
        <w:rPr>
          <w:color w:val="000000"/>
        </w:rPr>
        <w:t>одательства.</w:t>
      </w:r>
    </w:p>
    <w:p w:rsidR="00292A80" w:rsidRPr="0057575D" w:rsidRDefault="00292A80" w:rsidP="00292A80">
      <w:pPr>
        <w:tabs>
          <w:tab w:val="left" w:pos="284"/>
        </w:tabs>
        <w:ind w:left="284" w:right="310"/>
        <w:jc w:val="center"/>
        <w:rPr>
          <w:b/>
        </w:rPr>
      </w:pPr>
    </w:p>
    <w:p w:rsidR="00292A80" w:rsidRPr="0057575D" w:rsidRDefault="00292A80" w:rsidP="00292A80">
      <w:pPr>
        <w:tabs>
          <w:tab w:val="left" w:pos="284"/>
        </w:tabs>
        <w:ind w:left="284" w:right="310"/>
        <w:jc w:val="center"/>
        <w:rPr>
          <w:b/>
        </w:rPr>
      </w:pPr>
      <w:r>
        <w:rPr>
          <w:b/>
        </w:rPr>
        <w:t>9</w:t>
      </w:r>
      <w:r w:rsidRPr="0057575D">
        <w:rPr>
          <w:b/>
        </w:rPr>
        <w:t>. РЕКВИЗИТЫ И АДРЕСА СТОРОН</w:t>
      </w:r>
      <w:r w:rsidRPr="0057575D">
        <w:tab/>
      </w:r>
      <w:r w:rsidRPr="0057575D">
        <w:tab/>
        <w:t xml:space="preserve">         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4"/>
        <w:gridCol w:w="4536"/>
      </w:tblGrid>
      <w:tr w:rsidR="00292A80" w:rsidRPr="0057575D" w:rsidTr="0074491E">
        <w:trPr>
          <w:trHeight w:val="182"/>
        </w:trPr>
        <w:tc>
          <w:tcPr>
            <w:tcW w:w="5954" w:type="dxa"/>
          </w:tcPr>
          <w:p w:rsidR="00292A80" w:rsidRPr="0057575D" w:rsidRDefault="00292A80" w:rsidP="0074491E">
            <w:pPr>
              <w:tabs>
                <w:tab w:val="left" w:pos="284"/>
              </w:tabs>
              <w:ind w:left="284" w:right="310"/>
              <w:rPr>
                <w:lang w:val="en-US"/>
              </w:rPr>
            </w:pPr>
            <w:r>
              <w:rPr>
                <w:b/>
              </w:rPr>
              <w:t>Исполнитель</w:t>
            </w:r>
            <w:r w:rsidRPr="0057575D">
              <w:rPr>
                <w:b/>
              </w:rPr>
              <w:tab/>
            </w:r>
          </w:p>
        </w:tc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ind w:left="284" w:right="310"/>
              <w:rPr>
                <w:lang w:val="en-US"/>
              </w:rPr>
            </w:pPr>
            <w:r>
              <w:rPr>
                <w:b/>
              </w:rPr>
              <w:t>Заказчик</w:t>
            </w:r>
          </w:p>
        </w:tc>
      </w:tr>
      <w:tr w:rsidR="00292A80" w:rsidRPr="0057575D" w:rsidTr="0074491E">
        <w:tc>
          <w:tcPr>
            <w:tcW w:w="5954" w:type="dxa"/>
            <w:vMerge w:val="restart"/>
          </w:tcPr>
          <w:p w:rsidR="00292A80" w:rsidRPr="0057575D" w:rsidRDefault="00292A80" w:rsidP="0074491E">
            <w:pPr>
              <w:tabs>
                <w:tab w:val="left" w:pos="0"/>
              </w:tabs>
              <w:ind w:right="310"/>
            </w:pPr>
            <w:r w:rsidRPr="0057575D">
              <w:t>ГБПОУ РМ «</w:t>
            </w:r>
            <w:proofErr w:type="spellStart"/>
            <w:r w:rsidRPr="0057575D">
              <w:t>Темниковский</w:t>
            </w:r>
            <w:proofErr w:type="spellEnd"/>
            <w:r w:rsidRPr="0057575D">
              <w:t xml:space="preserve"> сельскохозяйственный колледж»</w:t>
            </w:r>
            <w:r w:rsidRPr="0057575D">
              <w:tab/>
            </w:r>
            <w:r w:rsidRPr="0057575D">
              <w:tab/>
            </w:r>
            <w:r w:rsidRPr="0057575D">
              <w:tab/>
            </w:r>
          </w:p>
          <w:p w:rsidR="00292A80" w:rsidRPr="0057575D" w:rsidRDefault="00292A80" w:rsidP="0074491E">
            <w:pPr>
              <w:tabs>
                <w:tab w:val="left" w:pos="0"/>
              </w:tabs>
              <w:ind w:right="310"/>
            </w:pPr>
            <w:r w:rsidRPr="0057575D">
              <w:t xml:space="preserve">431220, Республика Мордовия, </w:t>
            </w:r>
            <w:proofErr w:type="gramStart"/>
            <w:r w:rsidRPr="0057575D">
              <w:t>г</w:t>
            </w:r>
            <w:proofErr w:type="gramEnd"/>
            <w:r w:rsidRPr="0057575D">
              <w:t xml:space="preserve">. Темников, ул. Советская, 45 </w:t>
            </w:r>
          </w:p>
          <w:p w:rsidR="00292A80" w:rsidRPr="0057575D" w:rsidRDefault="00292A80" w:rsidP="0074491E">
            <w:pPr>
              <w:tabs>
                <w:tab w:val="left" w:pos="0"/>
              </w:tabs>
              <w:ind w:right="310"/>
            </w:pPr>
            <w:r w:rsidRPr="0057575D">
              <w:t xml:space="preserve">т.8(83445)2-19-53, </w:t>
            </w:r>
            <w:r w:rsidRPr="0057575D">
              <w:tab/>
            </w:r>
            <w:r w:rsidRPr="0057575D">
              <w:tab/>
            </w:r>
            <w:r w:rsidRPr="0057575D">
              <w:tab/>
            </w:r>
            <w:r w:rsidRPr="0057575D">
              <w:tab/>
            </w:r>
            <w:r w:rsidRPr="0057575D">
              <w:tab/>
            </w:r>
          </w:p>
          <w:p w:rsidR="00292A80" w:rsidRPr="0057575D" w:rsidRDefault="00292A80" w:rsidP="0074491E">
            <w:pPr>
              <w:tabs>
                <w:tab w:val="left" w:pos="0"/>
              </w:tabs>
              <w:ind w:right="310"/>
            </w:pPr>
            <w:r w:rsidRPr="0057575D">
              <w:t xml:space="preserve">ИНН  1319108530   </w:t>
            </w:r>
          </w:p>
          <w:p w:rsidR="00292A80" w:rsidRPr="0057575D" w:rsidRDefault="00292A80" w:rsidP="0074491E">
            <w:pPr>
              <w:tabs>
                <w:tab w:val="left" w:pos="0"/>
              </w:tabs>
              <w:ind w:right="310"/>
            </w:pPr>
            <w:r w:rsidRPr="0057575D">
              <w:t xml:space="preserve"> КПП   131901001</w:t>
            </w:r>
          </w:p>
          <w:p w:rsidR="00292A80" w:rsidRPr="0057575D" w:rsidRDefault="00292A80" w:rsidP="0074491E">
            <w:pPr>
              <w:tabs>
                <w:tab w:val="left" w:pos="0"/>
              </w:tabs>
              <w:ind w:right="310"/>
            </w:pPr>
            <w:proofErr w:type="spellStart"/>
            <w:r w:rsidRPr="0057575D">
              <w:t>р</w:t>
            </w:r>
            <w:proofErr w:type="spellEnd"/>
            <w:r w:rsidRPr="0057575D">
              <w:t>/с 40601810452893000002   отделение- НБ Республика Мордовия г</w:t>
            </w:r>
            <w:proofErr w:type="gramStart"/>
            <w:r w:rsidRPr="0057575D">
              <w:t>.С</w:t>
            </w:r>
            <w:proofErr w:type="gramEnd"/>
            <w:r w:rsidRPr="0057575D">
              <w:t>аранск, Минфин Республики Мордовия (ГБПОУ РМ «</w:t>
            </w:r>
            <w:proofErr w:type="spellStart"/>
            <w:r w:rsidRPr="0057575D">
              <w:t>Темниковский</w:t>
            </w:r>
            <w:proofErr w:type="spellEnd"/>
            <w:r w:rsidRPr="0057575D">
              <w:t xml:space="preserve"> сельскохозяйственный колледж» л/с 20809809871)</w:t>
            </w:r>
          </w:p>
          <w:p w:rsidR="00292A80" w:rsidRPr="0057575D" w:rsidRDefault="00292A80" w:rsidP="0074491E">
            <w:pPr>
              <w:tabs>
                <w:tab w:val="left" w:pos="284"/>
              </w:tabs>
              <w:ind w:left="284" w:right="310"/>
            </w:pPr>
          </w:p>
        </w:tc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 xml:space="preserve">ФИО   </w:t>
            </w:r>
          </w:p>
        </w:tc>
      </w:tr>
      <w:tr w:rsidR="00292A80" w:rsidRPr="0057575D" w:rsidTr="0074491E">
        <w:tc>
          <w:tcPr>
            <w:tcW w:w="5954" w:type="dxa"/>
            <w:vMerge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</w:tr>
      <w:tr w:rsidR="00292A80" w:rsidRPr="0057575D" w:rsidTr="0074491E">
        <w:tc>
          <w:tcPr>
            <w:tcW w:w="5954" w:type="dxa"/>
            <w:vMerge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 xml:space="preserve">Паспорт: серия                         № </w:t>
            </w:r>
          </w:p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>Дата выдачи:</w:t>
            </w:r>
          </w:p>
        </w:tc>
      </w:tr>
      <w:tr w:rsidR="00292A80" w:rsidRPr="0057575D" w:rsidTr="0074491E">
        <w:trPr>
          <w:trHeight w:val="333"/>
        </w:trPr>
        <w:tc>
          <w:tcPr>
            <w:tcW w:w="5954" w:type="dxa"/>
            <w:vMerge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 xml:space="preserve">Выдан </w:t>
            </w:r>
          </w:p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</w:tr>
      <w:tr w:rsidR="00292A80" w:rsidRPr="0057575D" w:rsidTr="0074491E">
        <w:trPr>
          <w:trHeight w:val="340"/>
        </w:trPr>
        <w:tc>
          <w:tcPr>
            <w:tcW w:w="5954" w:type="dxa"/>
            <w:vMerge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 xml:space="preserve">Адрес:   </w:t>
            </w:r>
          </w:p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</w:tr>
      <w:tr w:rsidR="00292A80" w:rsidRPr="0057575D" w:rsidTr="0074491E">
        <w:trPr>
          <w:trHeight w:val="203"/>
        </w:trPr>
        <w:tc>
          <w:tcPr>
            <w:tcW w:w="5954" w:type="dxa"/>
            <w:vMerge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 xml:space="preserve">Телефон: </w:t>
            </w:r>
          </w:p>
        </w:tc>
      </w:tr>
    </w:tbl>
    <w:p w:rsidR="00292A80" w:rsidRPr="0057575D" w:rsidRDefault="00292A80" w:rsidP="00292A80">
      <w:pPr>
        <w:tabs>
          <w:tab w:val="left" w:pos="284"/>
        </w:tabs>
        <w:spacing w:before="240"/>
        <w:ind w:left="284" w:right="310"/>
      </w:pPr>
    </w:p>
    <w:p w:rsidR="00292A80" w:rsidRPr="0057575D" w:rsidRDefault="00292A80" w:rsidP="00292A80">
      <w:pPr>
        <w:tabs>
          <w:tab w:val="left" w:pos="3780"/>
        </w:tabs>
        <w:ind w:left="5812" w:right="310" w:hanging="5245"/>
      </w:pPr>
      <w:r w:rsidRPr="0057575D">
        <w:t>М.П.     _______________________/Дунин И.А./               ______________/_____________________/</w:t>
      </w:r>
    </w:p>
    <w:p w:rsidR="00292A80" w:rsidRPr="0057575D" w:rsidRDefault="00292A80" w:rsidP="00292A80">
      <w:pPr>
        <w:tabs>
          <w:tab w:val="left" w:pos="284"/>
        </w:tabs>
        <w:ind w:left="284" w:right="310"/>
      </w:pPr>
      <w:r w:rsidRPr="0057575D">
        <w:tab/>
      </w:r>
      <w:r w:rsidRPr="0057575D">
        <w:tab/>
      </w:r>
      <w:r w:rsidRPr="0057575D">
        <w:tab/>
        <w:t>подпись</w:t>
      </w:r>
      <w:r w:rsidRPr="0057575D">
        <w:tab/>
      </w:r>
      <w:r w:rsidRPr="0057575D">
        <w:tab/>
      </w:r>
      <w:r w:rsidRPr="0057575D">
        <w:tab/>
        <w:t xml:space="preserve">           </w:t>
      </w:r>
      <w:r w:rsidRPr="0057575D">
        <w:tab/>
      </w:r>
      <w:r w:rsidRPr="0057575D">
        <w:tab/>
        <w:t xml:space="preserve">              </w:t>
      </w:r>
      <w:proofErr w:type="gramStart"/>
      <w:r w:rsidRPr="0057575D">
        <w:t>подпись</w:t>
      </w:r>
      <w:proofErr w:type="gramEnd"/>
      <w:r w:rsidRPr="0057575D">
        <w:t xml:space="preserve">                          расшифровка</w:t>
      </w:r>
    </w:p>
    <w:p w:rsidR="00292A80" w:rsidRPr="0057575D" w:rsidRDefault="00292A80" w:rsidP="00292A80">
      <w:pPr>
        <w:tabs>
          <w:tab w:val="left" w:pos="284"/>
        </w:tabs>
        <w:ind w:left="284" w:right="310"/>
      </w:pPr>
    </w:p>
    <w:p w:rsidR="00292A80" w:rsidRPr="0057575D" w:rsidRDefault="00292A80" w:rsidP="00292A80">
      <w:pPr>
        <w:tabs>
          <w:tab w:val="left" w:pos="3780"/>
        </w:tabs>
        <w:ind w:left="5812" w:right="310" w:hanging="5245"/>
      </w:pPr>
      <w:r w:rsidRPr="0057575D">
        <w:t xml:space="preserve">                 </w:t>
      </w:r>
    </w:p>
    <w:p w:rsidR="00292A80" w:rsidRDefault="00292A80" w:rsidP="00292A80">
      <w:pPr>
        <w:tabs>
          <w:tab w:val="left" w:pos="284"/>
        </w:tabs>
        <w:ind w:left="284" w:right="310"/>
        <w:jc w:val="both"/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490"/>
      </w:tblGrid>
      <w:tr w:rsidR="00292A80" w:rsidRPr="0057575D" w:rsidTr="0074491E">
        <w:trPr>
          <w:trHeight w:val="182"/>
        </w:trPr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ind w:left="284" w:right="310"/>
              <w:rPr>
                <w:lang w:val="en-US"/>
              </w:rPr>
            </w:pPr>
            <w:r>
              <w:rPr>
                <w:b/>
              </w:rPr>
              <w:t>Обучающийся</w:t>
            </w:r>
          </w:p>
        </w:tc>
      </w:tr>
      <w:tr w:rsidR="00292A80" w:rsidRPr="0057575D" w:rsidTr="0074491E"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 xml:space="preserve">ФИО   </w:t>
            </w:r>
          </w:p>
        </w:tc>
      </w:tr>
      <w:tr w:rsidR="00292A80" w:rsidRPr="0057575D" w:rsidTr="0074491E"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</w:tr>
      <w:tr w:rsidR="00292A80" w:rsidRPr="0057575D" w:rsidTr="0074491E"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 xml:space="preserve">Паспорт: серия                         № </w:t>
            </w:r>
          </w:p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>Дата выдачи:</w:t>
            </w:r>
          </w:p>
        </w:tc>
      </w:tr>
      <w:tr w:rsidR="00292A80" w:rsidRPr="0057575D" w:rsidTr="0074491E">
        <w:trPr>
          <w:trHeight w:val="333"/>
        </w:trPr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 xml:space="preserve">Выдан </w:t>
            </w:r>
          </w:p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</w:tr>
      <w:tr w:rsidR="00292A80" w:rsidRPr="0057575D" w:rsidTr="0074491E">
        <w:trPr>
          <w:trHeight w:val="340"/>
        </w:trPr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lastRenderedPageBreak/>
              <w:t xml:space="preserve">Адрес:   </w:t>
            </w:r>
          </w:p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left="284" w:right="310"/>
            </w:pPr>
          </w:p>
        </w:tc>
      </w:tr>
      <w:tr w:rsidR="00292A80" w:rsidRPr="0057575D" w:rsidTr="0074491E">
        <w:trPr>
          <w:trHeight w:val="203"/>
        </w:trPr>
        <w:tc>
          <w:tcPr>
            <w:tcW w:w="4536" w:type="dxa"/>
          </w:tcPr>
          <w:p w:rsidR="00292A80" w:rsidRPr="0057575D" w:rsidRDefault="00292A80" w:rsidP="0074491E">
            <w:pPr>
              <w:tabs>
                <w:tab w:val="left" w:pos="284"/>
              </w:tabs>
              <w:spacing w:before="240"/>
              <w:ind w:right="310"/>
            </w:pPr>
            <w:r w:rsidRPr="0057575D">
              <w:t xml:space="preserve">Телефон: </w:t>
            </w:r>
          </w:p>
        </w:tc>
      </w:tr>
    </w:tbl>
    <w:p w:rsidR="00292A80" w:rsidRDefault="00292A80" w:rsidP="00292A80">
      <w:pPr>
        <w:tabs>
          <w:tab w:val="left" w:pos="284"/>
        </w:tabs>
        <w:ind w:left="284" w:right="310"/>
        <w:jc w:val="both"/>
      </w:pPr>
    </w:p>
    <w:p w:rsidR="00292A80" w:rsidRDefault="00292A80" w:rsidP="00292A80">
      <w:pPr>
        <w:tabs>
          <w:tab w:val="left" w:pos="284"/>
        </w:tabs>
        <w:ind w:left="284" w:right="310"/>
        <w:jc w:val="both"/>
      </w:pPr>
    </w:p>
    <w:p w:rsidR="00292A80" w:rsidRDefault="00292A80" w:rsidP="00292A80">
      <w:pPr>
        <w:tabs>
          <w:tab w:val="left" w:pos="284"/>
        </w:tabs>
        <w:ind w:left="284" w:right="310"/>
        <w:jc w:val="both"/>
      </w:pPr>
    </w:p>
    <w:p w:rsidR="00292A80" w:rsidRDefault="00292A80" w:rsidP="00292A80">
      <w:pPr>
        <w:tabs>
          <w:tab w:val="left" w:pos="284"/>
        </w:tabs>
        <w:ind w:left="284" w:right="310"/>
        <w:jc w:val="both"/>
      </w:pPr>
    </w:p>
    <w:p w:rsidR="00292A80" w:rsidRDefault="00292A80" w:rsidP="00292A80">
      <w:pPr>
        <w:tabs>
          <w:tab w:val="left" w:pos="284"/>
        </w:tabs>
        <w:ind w:left="284" w:right="310"/>
        <w:jc w:val="both"/>
      </w:pPr>
    </w:p>
    <w:p w:rsidR="00292A80" w:rsidRPr="0057575D" w:rsidRDefault="00292A80" w:rsidP="00292A80">
      <w:pPr>
        <w:tabs>
          <w:tab w:val="left" w:pos="284"/>
        </w:tabs>
        <w:ind w:left="284" w:right="310"/>
        <w:jc w:val="both"/>
      </w:pPr>
      <w:r w:rsidRPr="0057575D">
        <w:t>Даю согласие на обработку, передачу, хранение моих персональных данных, в соответствии с целями, определившими их получение</w:t>
      </w:r>
    </w:p>
    <w:p w:rsidR="00292A80" w:rsidRPr="0057575D" w:rsidRDefault="00292A80" w:rsidP="00292A80">
      <w:pPr>
        <w:tabs>
          <w:tab w:val="left" w:pos="284"/>
        </w:tabs>
        <w:ind w:left="284" w:right="310"/>
        <w:jc w:val="right"/>
      </w:pPr>
    </w:p>
    <w:p w:rsidR="00292A80" w:rsidRPr="0057575D" w:rsidRDefault="00292A80" w:rsidP="00292A80">
      <w:pPr>
        <w:tabs>
          <w:tab w:val="left" w:pos="284"/>
        </w:tabs>
        <w:ind w:left="284" w:right="310"/>
        <w:jc w:val="right"/>
      </w:pPr>
      <w:r w:rsidRPr="0057575D">
        <w:t xml:space="preserve"> _____________/______________________________</w:t>
      </w:r>
    </w:p>
    <w:p w:rsidR="00292A80" w:rsidRPr="0057575D" w:rsidRDefault="00292A80" w:rsidP="00292A80">
      <w:pPr>
        <w:tabs>
          <w:tab w:val="left" w:pos="284"/>
        </w:tabs>
        <w:ind w:left="284" w:right="310"/>
        <w:jc w:val="center"/>
      </w:pPr>
      <w:r w:rsidRPr="0057575D">
        <w:t xml:space="preserve">                                                                                          подпись                          расшифровка</w:t>
      </w:r>
    </w:p>
    <w:p w:rsidR="00292A80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292A80" w:rsidRPr="00E5196F" w:rsidRDefault="00292A80" w:rsidP="00292A80">
      <w:pPr>
        <w:pStyle w:val="a4"/>
        <w:shd w:val="clear" w:color="auto" w:fill="auto"/>
        <w:spacing w:before="0" w:after="0" w:line="240" w:lineRule="auto"/>
        <w:jc w:val="left"/>
        <w:rPr>
          <w:sz w:val="24"/>
          <w:szCs w:val="24"/>
        </w:rPr>
        <w:sectPr w:rsidR="00292A80" w:rsidRPr="00E5196F">
          <w:footerReference w:type="default" r:id="rId7"/>
          <w:pgSz w:w="11905" w:h="16837"/>
          <w:pgMar w:top="804" w:right="671" w:bottom="869" w:left="954" w:header="0" w:footer="3" w:gutter="0"/>
          <w:cols w:space="720"/>
          <w:noEndnote/>
          <w:docGrid w:linePitch="360"/>
        </w:sectPr>
      </w:pPr>
    </w:p>
    <w:p w:rsidR="00292A80" w:rsidRDefault="00292A80" w:rsidP="00292A80"/>
    <w:p w:rsidR="00292A80" w:rsidRDefault="00292A80" w:rsidP="00292A80">
      <w:pPr>
        <w:rPr>
          <w:b/>
        </w:rPr>
      </w:pPr>
      <w:r>
        <w:rPr>
          <w:b/>
        </w:rPr>
        <w:t xml:space="preserve">  </w:t>
      </w:r>
    </w:p>
    <w:p w:rsidR="008158B6" w:rsidRPr="00C22908" w:rsidRDefault="008158B6" w:rsidP="00292A80">
      <w:pPr>
        <w:jc w:val="right"/>
        <w:rPr>
          <w:sz w:val="28"/>
          <w:szCs w:val="28"/>
        </w:rPr>
      </w:pPr>
    </w:p>
    <w:p w:rsidR="00D560C7" w:rsidRPr="00C22908" w:rsidRDefault="00D560C7" w:rsidP="008158B6">
      <w:pPr>
        <w:rPr>
          <w:sz w:val="28"/>
          <w:szCs w:val="28"/>
        </w:rPr>
      </w:pPr>
    </w:p>
    <w:sectPr w:rsidR="00D560C7" w:rsidRPr="00C22908" w:rsidSect="002F484B">
      <w:headerReference w:type="default" r:id="rId8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484B" w:rsidRDefault="002F484B" w:rsidP="002F484B">
      <w:r>
        <w:separator/>
      </w:r>
    </w:p>
  </w:endnote>
  <w:endnote w:type="continuationSeparator" w:id="1">
    <w:p w:rsidR="002F484B" w:rsidRDefault="002F484B" w:rsidP="002F48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0" w:rsidRDefault="00292A80">
    <w:pPr>
      <w:pStyle w:val="ac"/>
      <w:framePr w:w="11914" w:h="144" w:wrap="none" w:vAnchor="text" w:hAnchor="page" w:x="1" w:y="-628"/>
      <w:shd w:val="clear" w:color="auto" w:fill="auto"/>
      <w:ind w:left="5515"/>
    </w:pPr>
    <w:r>
      <w:rPr>
        <w:rStyle w:val="4pt"/>
      </w:rPr>
      <w:t xml:space="preserve">- </w:t>
    </w:r>
    <w:fldSimple w:instr=" PAGE \* MERGEFORMAT ">
      <w:r w:rsidR="0041781B" w:rsidRPr="0041781B">
        <w:rPr>
          <w:rStyle w:val="4pt"/>
          <w:noProof/>
        </w:rPr>
        <w:t>13</w:t>
      </w:r>
    </w:fldSimple>
    <w:r>
      <w:rPr>
        <w:rStyle w:val="4pt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484B" w:rsidRDefault="002F484B" w:rsidP="002F484B">
      <w:r>
        <w:separator/>
      </w:r>
    </w:p>
  </w:footnote>
  <w:footnote w:type="continuationSeparator" w:id="1">
    <w:p w:rsidR="002F484B" w:rsidRDefault="002F484B" w:rsidP="002F48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454"/>
      <w:docPartObj>
        <w:docPartGallery w:val="Page Numbers (Top of Page)"/>
        <w:docPartUnique/>
      </w:docPartObj>
    </w:sdtPr>
    <w:sdtContent>
      <w:p w:rsidR="002F484B" w:rsidRDefault="00937DF1">
        <w:pPr>
          <w:pStyle w:val="a6"/>
          <w:jc w:val="center"/>
        </w:pPr>
      </w:p>
    </w:sdtContent>
  </w:sdt>
  <w:p w:rsidR="002F484B" w:rsidRDefault="002F484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8"/>
    <w:lvl w:ilvl="0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B"/>
    <w:multiLevelType w:val="multilevel"/>
    <w:tmpl w:val="0000000A"/>
    <w:lvl w:ilvl="0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D"/>
    <w:multiLevelType w:val="multilevel"/>
    <w:tmpl w:val="0000000C"/>
    <w:lvl w:ilvl="0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000000F"/>
    <w:multiLevelType w:val="multilevel"/>
    <w:tmpl w:val="0000000E"/>
    <w:lvl w:ilvl="0">
      <w:start w:val="1"/>
      <w:numFmt w:val="decimal"/>
      <w:lvlText w:val="3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4">
    <w:nsid w:val="00000011"/>
    <w:multiLevelType w:val="multilevel"/>
    <w:tmpl w:val="00000010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5">
    <w:nsid w:val="00000013"/>
    <w:multiLevelType w:val="multilevel"/>
    <w:tmpl w:val="00000012"/>
    <w:lvl w:ilvl="0">
      <w:start w:val="1"/>
      <w:numFmt w:val="decimal"/>
      <w:lvlText w:val="5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5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5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5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5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5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5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5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5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6">
    <w:nsid w:val="00000015"/>
    <w:multiLevelType w:val="multilevel"/>
    <w:tmpl w:val="0000001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7">
    <w:nsid w:val="00000017"/>
    <w:multiLevelType w:val="multilevel"/>
    <w:tmpl w:val="00000016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8">
    <w:nsid w:val="00000019"/>
    <w:multiLevelType w:val="multilevel"/>
    <w:tmpl w:val="00000018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9">
    <w:nsid w:val="7ADC2856"/>
    <w:multiLevelType w:val="multilevel"/>
    <w:tmpl w:val="4FEC7B4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58B6"/>
    <w:rsid w:val="0003406F"/>
    <w:rsid w:val="000B0EBC"/>
    <w:rsid w:val="001068D8"/>
    <w:rsid w:val="001F2210"/>
    <w:rsid w:val="002277A8"/>
    <w:rsid w:val="00282087"/>
    <w:rsid w:val="00292A80"/>
    <w:rsid w:val="002F484B"/>
    <w:rsid w:val="0036688A"/>
    <w:rsid w:val="00393BB3"/>
    <w:rsid w:val="003D4071"/>
    <w:rsid w:val="0041781B"/>
    <w:rsid w:val="004A5A45"/>
    <w:rsid w:val="006D3AAA"/>
    <w:rsid w:val="006D7429"/>
    <w:rsid w:val="0076228D"/>
    <w:rsid w:val="00775844"/>
    <w:rsid w:val="007D5705"/>
    <w:rsid w:val="008158B6"/>
    <w:rsid w:val="008233BC"/>
    <w:rsid w:val="0087089B"/>
    <w:rsid w:val="00937DF1"/>
    <w:rsid w:val="00A31AB6"/>
    <w:rsid w:val="00A84DD5"/>
    <w:rsid w:val="00AD22AA"/>
    <w:rsid w:val="00C22908"/>
    <w:rsid w:val="00C915E0"/>
    <w:rsid w:val="00C9750A"/>
    <w:rsid w:val="00CB31DA"/>
    <w:rsid w:val="00CE2A3B"/>
    <w:rsid w:val="00D46A70"/>
    <w:rsid w:val="00D560C7"/>
    <w:rsid w:val="00E01E45"/>
    <w:rsid w:val="00E06233"/>
    <w:rsid w:val="00FA1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087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6D3AAA"/>
    <w:pPr>
      <w:shd w:val="clear" w:color="auto" w:fill="FFFFFF"/>
      <w:spacing w:before="180" w:after="300" w:line="240" w:lineRule="atLeast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D3AAA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  <w:style w:type="paragraph" w:styleId="a6">
    <w:name w:val="header"/>
    <w:basedOn w:val="a"/>
    <w:link w:val="a7"/>
    <w:uiPriority w:val="99"/>
    <w:unhideWhenUsed/>
    <w:rsid w:val="002F484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F48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F484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484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7758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Заголовок №2_"/>
    <w:basedOn w:val="a0"/>
    <w:link w:val="20"/>
    <w:uiPriority w:val="99"/>
    <w:locked/>
    <w:rsid w:val="00292A80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b">
    <w:name w:val="Колонтитул_"/>
    <w:basedOn w:val="a0"/>
    <w:link w:val="ac"/>
    <w:uiPriority w:val="99"/>
    <w:locked/>
    <w:rsid w:val="00292A8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4pt">
    <w:name w:val="Колонтитул + 4 pt"/>
    <w:basedOn w:val="ab"/>
    <w:uiPriority w:val="99"/>
    <w:rsid w:val="00292A80"/>
    <w:rPr>
      <w:sz w:val="8"/>
      <w:szCs w:val="8"/>
    </w:rPr>
  </w:style>
  <w:style w:type="paragraph" w:customStyle="1" w:styleId="20">
    <w:name w:val="Заголовок №2"/>
    <w:basedOn w:val="a"/>
    <w:link w:val="2"/>
    <w:uiPriority w:val="99"/>
    <w:rsid w:val="00292A80"/>
    <w:pPr>
      <w:shd w:val="clear" w:color="auto" w:fill="FFFFFF"/>
      <w:spacing w:after="180" w:line="278" w:lineRule="exact"/>
      <w:outlineLvl w:val="1"/>
    </w:pPr>
    <w:rPr>
      <w:rFonts w:eastAsiaTheme="minorHAnsi"/>
      <w:b/>
      <w:bCs/>
      <w:sz w:val="23"/>
      <w:szCs w:val="23"/>
      <w:lang w:eastAsia="en-US"/>
    </w:rPr>
  </w:style>
  <w:style w:type="paragraph" w:customStyle="1" w:styleId="ac">
    <w:name w:val="Колонтитул"/>
    <w:basedOn w:val="a"/>
    <w:link w:val="ab"/>
    <w:uiPriority w:val="99"/>
    <w:rsid w:val="00292A80"/>
    <w:pPr>
      <w:shd w:val="clear" w:color="auto" w:fill="FFFFFF"/>
    </w:pPr>
    <w:rPr>
      <w:rFonts w:eastAsiaTheme="minorHAnsi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16</Pages>
  <Words>5305</Words>
  <Characters>30243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ТСХК</Company>
  <LinksUpToDate>false</LinksUpToDate>
  <CharactersWithSpaces>35478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Buro 3</dc:creator>
  <cp:keywords/>
  <dc:description/>
  <cp:lastModifiedBy>Buro 3</cp:lastModifiedBy>
  <cp:revision>25</cp:revision>
  <dcterms:created xsi:type="dcterms:W3CDTF">2019-05-16T05:57:00Z</dcterms:created>
  <dcterms:modified xsi:type="dcterms:W3CDTF">2019-05-17T11:58:00Z</dcterms:modified>
</cp:coreProperties>
</file>